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8DD" w:rsidRDefault="00231580">
      <w:pPr>
        <w:spacing w:after="0" w:line="408" w:lineRule="auto"/>
        <w:ind w:left="120"/>
        <w:jc w:val="center"/>
        <w:rPr>
          <w:rFonts w:ascii="Times New Roman" w:hAnsi="Times New Roman"/>
          <w:b/>
          <w:color w:val="000000"/>
          <w:sz w:val="28"/>
          <w:lang w:val="ru-RU"/>
        </w:rPr>
      </w:pPr>
      <w:r w:rsidRPr="00231580">
        <w:rPr>
          <w:rFonts w:ascii="Times New Roman" w:hAnsi="Times New Roman"/>
          <w:b/>
          <w:color w:val="000000"/>
          <w:sz w:val="28"/>
          <w:lang w:val="ru-RU"/>
        </w:rPr>
        <w:t>МИНИСТЕРСТВО ПРОСВЕЩЕНИЯ РОССИЙСКОЙ ФЕДЕРАЦИИ</w:t>
      </w:r>
    </w:p>
    <w:p w:rsidR="00231580" w:rsidRPr="00DE2A51" w:rsidRDefault="00DE2A51" w:rsidP="00DE2A51">
      <w:pPr>
        <w:spacing w:after="0" w:line="408" w:lineRule="auto"/>
        <w:ind w:left="120"/>
        <w:rPr>
          <w:rFonts w:ascii="Times New Roman" w:hAnsi="Times New Roman"/>
          <w:color w:val="000000"/>
          <w:sz w:val="24"/>
          <w:lang w:val="ru-RU"/>
        </w:rPr>
      </w:pPr>
      <w:r>
        <w:rPr>
          <w:rFonts w:ascii="Times New Roman" w:hAnsi="Times New Roman"/>
          <w:b/>
          <w:color w:val="000000"/>
          <w:sz w:val="28"/>
          <w:lang w:val="ru-RU"/>
        </w:rPr>
        <w:t xml:space="preserve"> </w:t>
      </w:r>
      <w:r w:rsidRPr="00DE2A51">
        <w:rPr>
          <w:rFonts w:ascii="Times New Roman" w:hAnsi="Times New Roman"/>
          <w:color w:val="000000"/>
          <w:sz w:val="24"/>
          <w:lang w:val="ru-RU"/>
        </w:rPr>
        <w:t xml:space="preserve">МИНИСТРЕСТВО ОБРАЗОВАНИЯ ЕВРЕЙСКОЙ АВТОНОМНОЙ ОБЛАСТИ </w:t>
      </w:r>
    </w:p>
    <w:p w:rsidR="00DE2A51" w:rsidRPr="00DE2A51" w:rsidRDefault="00DE2A51">
      <w:pPr>
        <w:spacing w:after="0" w:line="408" w:lineRule="auto"/>
        <w:ind w:left="120"/>
        <w:jc w:val="center"/>
        <w:rPr>
          <w:rFonts w:ascii="Times New Roman" w:hAnsi="Times New Roman"/>
          <w:color w:val="000000"/>
          <w:sz w:val="24"/>
          <w:lang w:val="ru-RU"/>
        </w:rPr>
      </w:pPr>
      <w:r w:rsidRPr="00DE2A51">
        <w:rPr>
          <w:rFonts w:ascii="Times New Roman" w:hAnsi="Times New Roman"/>
          <w:color w:val="000000"/>
          <w:sz w:val="24"/>
          <w:lang w:val="ru-RU"/>
        </w:rPr>
        <w:t>АДМИНИСТРАЦИЯ ЛЕНИНСКОГО МУНИУИПАЛЬНОГО РАЙОНА</w:t>
      </w:r>
    </w:p>
    <w:p w:rsidR="00DE2A51" w:rsidRPr="00DE2A51" w:rsidRDefault="00DE2A51">
      <w:pPr>
        <w:spacing w:after="0" w:line="408" w:lineRule="auto"/>
        <w:ind w:left="120"/>
        <w:jc w:val="center"/>
        <w:rPr>
          <w:sz w:val="20"/>
          <w:lang w:val="ru-RU"/>
        </w:rPr>
      </w:pPr>
      <w:r w:rsidRPr="00DE2A51">
        <w:rPr>
          <w:rFonts w:ascii="Times New Roman" w:hAnsi="Times New Roman"/>
          <w:color w:val="000000"/>
          <w:sz w:val="24"/>
          <w:lang w:val="ru-RU"/>
        </w:rPr>
        <w:t>ЕВРЕЙСКОЙ АВТОНОМНОЙ ОБЛАСТИ</w:t>
      </w:r>
    </w:p>
    <w:p w:rsidR="006D38DD" w:rsidRPr="00231580" w:rsidRDefault="006D38DD" w:rsidP="00231580">
      <w:pPr>
        <w:spacing w:after="0" w:line="408" w:lineRule="auto"/>
        <w:rPr>
          <w:lang w:val="ru-RU"/>
        </w:rPr>
      </w:pPr>
    </w:p>
    <w:p w:rsidR="006D38DD" w:rsidRPr="00231580" w:rsidRDefault="00231580" w:rsidP="00B85F0A">
      <w:pPr>
        <w:spacing w:after="0" w:line="408" w:lineRule="auto"/>
        <w:jc w:val="center"/>
        <w:rPr>
          <w:lang w:val="ru-RU"/>
        </w:rPr>
      </w:pPr>
      <w:r w:rsidRPr="00231580">
        <w:rPr>
          <w:rFonts w:ascii="Times New Roman" w:hAnsi="Times New Roman"/>
          <w:b/>
          <w:color w:val="000000"/>
          <w:sz w:val="28"/>
          <w:lang w:val="ru-RU"/>
        </w:rPr>
        <w:t>М</w:t>
      </w:r>
      <w:r>
        <w:rPr>
          <w:rFonts w:ascii="Times New Roman" w:hAnsi="Times New Roman"/>
          <w:b/>
          <w:color w:val="000000"/>
          <w:sz w:val="28"/>
          <w:lang w:val="ru-RU"/>
        </w:rPr>
        <w:t>Б</w:t>
      </w:r>
      <w:r w:rsidRPr="00231580">
        <w:rPr>
          <w:rFonts w:ascii="Times New Roman" w:hAnsi="Times New Roman"/>
          <w:b/>
          <w:color w:val="000000"/>
          <w:sz w:val="28"/>
          <w:lang w:val="ru-RU"/>
        </w:rPr>
        <w:t>ОУ СОШ с. Бабстово</w:t>
      </w:r>
    </w:p>
    <w:tbl>
      <w:tblPr>
        <w:tblW w:w="0" w:type="auto"/>
        <w:tblLook w:val="04A0" w:firstRow="1" w:lastRow="0" w:firstColumn="1" w:lastColumn="0" w:noHBand="0" w:noVBand="1"/>
      </w:tblPr>
      <w:tblGrid>
        <w:gridCol w:w="3114"/>
        <w:gridCol w:w="3115"/>
        <w:gridCol w:w="3115"/>
      </w:tblGrid>
      <w:tr w:rsidR="006D38DD" w:rsidRPr="00231580">
        <w:tc>
          <w:tcPr>
            <w:tcW w:w="3114" w:type="dxa"/>
          </w:tcPr>
          <w:p w:rsidR="006D38DD" w:rsidRDefault="00231580">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6D38DD" w:rsidRDefault="0023158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6D38DD" w:rsidRDefault="0023158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D38DD" w:rsidRDefault="0023158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Головачева В.С.</w:t>
            </w:r>
          </w:p>
          <w:p w:rsidR="00231580" w:rsidRDefault="0023158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от «    » </w:t>
            </w:r>
          </w:p>
          <w:p w:rsidR="006D38DD" w:rsidRDefault="0023158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w:t>
            </w:r>
            <w:r w:rsidRPr="00231580">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2026г.</w:t>
            </w:r>
          </w:p>
          <w:p w:rsidR="006D38DD" w:rsidRDefault="006D38D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D38DD" w:rsidRDefault="00B85F0A">
            <w:pPr>
              <w:autoSpaceDE w:val="0"/>
              <w:autoSpaceDN w:val="0"/>
              <w:spacing w:after="120"/>
              <w:rPr>
                <w:rFonts w:ascii="Times New Roman" w:eastAsia="Times New Roman" w:hAnsi="Times New Roman"/>
                <w:color w:val="000000"/>
                <w:sz w:val="28"/>
                <w:szCs w:val="28"/>
                <w:lang w:val="ru-RU"/>
              </w:rPr>
            </w:pPr>
            <w:bookmarkStart w:id="0" w:name="_GoBack"/>
            <w:r>
              <w:rPr>
                <w:rFonts w:ascii="Times New Roman" w:hAnsi="Times New Roman"/>
                <w:b/>
                <w:noProof/>
                <w:color w:val="000000"/>
                <w:sz w:val="28"/>
                <w:lang w:val="ru-RU" w:eastAsia="ru-RU"/>
              </w:rPr>
              <w:drawing>
                <wp:anchor distT="0" distB="0" distL="114300" distR="114300" simplePos="0" relativeHeight="251658240" behindDoc="0" locked="0" layoutInCell="1" allowOverlap="1">
                  <wp:simplePos x="0" y="0"/>
                  <wp:positionH relativeFrom="column">
                    <wp:posOffset>-3114675</wp:posOffset>
                  </wp:positionH>
                  <wp:positionV relativeFrom="paragraph">
                    <wp:posOffset>-3077936</wp:posOffset>
                  </wp:positionV>
                  <wp:extent cx="7772400" cy="4699996"/>
                  <wp:effectExtent l="0" t="0" r="0"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4699996"/>
                          </a:xfrm>
                          <a:prstGeom prst="rect">
                            <a:avLst/>
                          </a:prstGeom>
                        </pic:spPr>
                      </pic:pic>
                    </a:graphicData>
                  </a:graphic>
                  <wp14:sizeRelH relativeFrom="margin">
                    <wp14:pctWidth>0</wp14:pctWidth>
                  </wp14:sizeRelH>
                  <wp14:sizeRelV relativeFrom="margin">
                    <wp14:pctHeight>0</wp14:pctHeight>
                  </wp14:sizeRelV>
                </wp:anchor>
              </w:drawing>
            </w:r>
            <w:bookmarkEnd w:id="0"/>
            <w:r w:rsidR="00231580">
              <w:rPr>
                <w:rFonts w:ascii="Times New Roman" w:eastAsia="Times New Roman" w:hAnsi="Times New Roman"/>
                <w:color w:val="000000"/>
                <w:sz w:val="28"/>
                <w:szCs w:val="28"/>
                <w:lang w:val="ru-RU"/>
              </w:rPr>
              <w:t>СОГЛАСОВАНА</w:t>
            </w:r>
          </w:p>
          <w:p w:rsidR="006D38DD" w:rsidRDefault="0023158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6D38DD" w:rsidRDefault="0023158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D38DD" w:rsidRDefault="0023158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Чернявская Г.Ф.</w:t>
            </w:r>
          </w:p>
          <w:p w:rsidR="00231580" w:rsidRDefault="00231580" w:rsidP="0023158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от «    » </w:t>
            </w:r>
          </w:p>
          <w:p w:rsidR="00231580" w:rsidRDefault="00231580" w:rsidP="0023158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w:t>
            </w:r>
            <w:r w:rsidRPr="00231580">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2026г.</w:t>
            </w:r>
          </w:p>
          <w:p w:rsidR="006D38DD" w:rsidRDefault="006D38D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D38DD" w:rsidRDefault="0023158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D38DD" w:rsidRDefault="0023158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6D38DD" w:rsidRDefault="0023158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D38DD" w:rsidRDefault="0023158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Лазаренко Е.Е.</w:t>
            </w:r>
          </w:p>
          <w:p w:rsidR="006D38DD" w:rsidRDefault="0023158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от «     » ______   2026 г.</w:t>
            </w:r>
          </w:p>
          <w:p w:rsidR="006D38DD" w:rsidRDefault="006D38DD">
            <w:pPr>
              <w:autoSpaceDE w:val="0"/>
              <w:autoSpaceDN w:val="0"/>
              <w:spacing w:after="120" w:line="240" w:lineRule="auto"/>
              <w:jc w:val="both"/>
              <w:rPr>
                <w:rFonts w:ascii="Times New Roman" w:eastAsia="Times New Roman" w:hAnsi="Times New Roman"/>
                <w:color w:val="000000"/>
                <w:sz w:val="24"/>
                <w:szCs w:val="24"/>
                <w:lang w:val="ru-RU"/>
              </w:rPr>
            </w:pPr>
          </w:p>
        </w:tc>
      </w:tr>
    </w:tbl>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231580">
      <w:pPr>
        <w:spacing w:after="0" w:line="408" w:lineRule="auto"/>
        <w:ind w:left="120"/>
        <w:jc w:val="center"/>
        <w:rPr>
          <w:lang w:val="ru-RU"/>
        </w:rPr>
      </w:pPr>
      <w:r w:rsidRPr="00231580">
        <w:rPr>
          <w:rFonts w:ascii="Times New Roman" w:hAnsi="Times New Roman"/>
          <w:b/>
          <w:color w:val="000000"/>
          <w:sz w:val="28"/>
          <w:lang w:val="ru-RU"/>
        </w:rPr>
        <w:t>РАБОЧАЯ ПРОГРАММА</w:t>
      </w:r>
    </w:p>
    <w:p w:rsidR="006D38DD" w:rsidRPr="00231580" w:rsidRDefault="00231580">
      <w:pPr>
        <w:spacing w:after="0" w:line="408" w:lineRule="auto"/>
        <w:ind w:left="120"/>
        <w:jc w:val="center"/>
        <w:rPr>
          <w:lang w:val="ru-RU"/>
        </w:rPr>
      </w:pPr>
      <w:r w:rsidRPr="00231580">
        <w:rPr>
          <w:rFonts w:ascii="Times New Roman" w:hAnsi="Times New Roman"/>
          <w:color w:val="000000"/>
          <w:sz w:val="28"/>
          <w:lang w:val="ru-RU"/>
        </w:rPr>
        <w:t>(</w:t>
      </w:r>
      <w:r>
        <w:rPr>
          <w:rFonts w:ascii="Times New Roman" w:hAnsi="Times New Roman"/>
          <w:color w:val="000000"/>
          <w:sz w:val="28"/>
        </w:rPr>
        <w:t>ID</w:t>
      </w:r>
      <w:r w:rsidRPr="00231580">
        <w:rPr>
          <w:rFonts w:ascii="Times New Roman" w:hAnsi="Times New Roman"/>
          <w:color w:val="000000"/>
          <w:sz w:val="28"/>
          <w:lang w:val="ru-RU"/>
        </w:rPr>
        <w:t xml:space="preserve"> 11625749)</w:t>
      </w:r>
    </w:p>
    <w:p w:rsidR="006D38DD" w:rsidRPr="00231580" w:rsidRDefault="006D38DD">
      <w:pPr>
        <w:spacing w:after="0"/>
        <w:ind w:left="120"/>
        <w:jc w:val="center"/>
        <w:rPr>
          <w:lang w:val="ru-RU"/>
        </w:rPr>
      </w:pPr>
    </w:p>
    <w:p w:rsidR="006D38DD" w:rsidRPr="00231580" w:rsidRDefault="00231580">
      <w:pPr>
        <w:spacing w:after="0" w:line="408" w:lineRule="auto"/>
        <w:ind w:left="120"/>
        <w:jc w:val="center"/>
        <w:rPr>
          <w:lang w:val="ru-RU"/>
        </w:rPr>
      </w:pPr>
      <w:r w:rsidRPr="00231580">
        <w:rPr>
          <w:rFonts w:ascii="Times New Roman" w:hAnsi="Times New Roman"/>
          <w:b/>
          <w:color w:val="000000"/>
          <w:sz w:val="28"/>
          <w:lang w:val="ru-RU"/>
        </w:rPr>
        <w:t>учебного предмета «Иностранный (английский) язык»</w:t>
      </w:r>
    </w:p>
    <w:p w:rsidR="006D38DD" w:rsidRPr="00231580" w:rsidRDefault="00231580">
      <w:pPr>
        <w:spacing w:after="0" w:line="408" w:lineRule="auto"/>
        <w:ind w:left="120"/>
        <w:jc w:val="center"/>
        <w:rPr>
          <w:lang w:val="ru-RU"/>
        </w:rPr>
      </w:pPr>
      <w:r w:rsidRPr="00231580">
        <w:rPr>
          <w:rFonts w:ascii="Times New Roman" w:hAnsi="Times New Roman"/>
          <w:color w:val="000000"/>
          <w:sz w:val="28"/>
          <w:lang w:val="ru-RU"/>
        </w:rPr>
        <w:t xml:space="preserve">для обучающихся 5 – 9 классов </w:t>
      </w: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pPr>
        <w:spacing w:after="0"/>
        <w:ind w:left="120"/>
        <w:jc w:val="center"/>
        <w:rPr>
          <w:lang w:val="ru-RU"/>
        </w:rPr>
      </w:pPr>
    </w:p>
    <w:p w:rsidR="006D38DD" w:rsidRPr="00231580" w:rsidRDefault="006D38DD" w:rsidP="00DE2A51">
      <w:pPr>
        <w:spacing w:after="0"/>
        <w:rPr>
          <w:lang w:val="ru-RU"/>
        </w:rPr>
      </w:pPr>
    </w:p>
    <w:p w:rsidR="006D38DD" w:rsidRPr="00231580" w:rsidRDefault="00231580" w:rsidP="00231580">
      <w:pPr>
        <w:spacing w:after="0"/>
        <w:ind w:left="120"/>
        <w:jc w:val="center"/>
        <w:rPr>
          <w:lang w:val="ru-RU"/>
        </w:rPr>
        <w:sectPr w:rsidR="006D38DD" w:rsidRPr="00231580">
          <w:pgSz w:w="11906" w:h="16383"/>
          <w:pgMar w:top="1134" w:right="850" w:bottom="1134" w:left="1701" w:header="720" w:footer="720" w:gutter="0"/>
          <w:cols w:space="720"/>
        </w:sectPr>
      </w:pPr>
      <w:bookmarkStart w:id="1" w:name="2ca4b822-b41b-4bca-a0ae-e8dae98d20bd"/>
      <w:r w:rsidRPr="00231580">
        <w:rPr>
          <w:rFonts w:ascii="Times New Roman" w:hAnsi="Times New Roman"/>
          <w:b/>
          <w:color w:val="000000"/>
          <w:sz w:val="28"/>
          <w:lang w:val="ru-RU"/>
        </w:rPr>
        <w:t xml:space="preserve">Бабстово </w:t>
      </w:r>
      <w:bookmarkStart w:id="2" w:name="37890e0d-bf7f-43fe-815c-7a678ee14218"/>
      <w:bookmarkEnd w:id="1"/>
      <w:r w:rsidRPr="00231580">
        <w:rPr>
          <w:rFonts w:ascii="Times New Roman" w:hAnsi="Times New Roman"/>
          <w:b/>
          <w:color w:val="000000"/>
          <w:sz w:val="28"/>
          <w:lang w:val="ru-RU"/>
        </w:rPr>
        <w:t>2026</w:t>
      </w:r>
      <w:bookmarkStart w:id="3" w:name="block-97071811"/>
      <w:bookmarkEnd w:id="2"/>
    </w:p>
    <w:bookmarkEnd w:id="3"/>
    <w:p w:rsidR="006D38DD" w:rsidRPr="00231580" w:rsidRDefault="00231580" w:rsidP="00231580">
      <w:pPr>
        <w:spacing w:after="0" w:line="264" w:lineRule="auto"/>
        <w:jc w:val="both"/>
        <w:rPr>
          <w:lang w:val="ru-RU"/>
        </w:rPr>
      </w:pPr>
      <w:r w:rsidRPr="00231580">
        <w:rPr>
          <w:rFonts w:ascii="Times New Roman" w:hAnsi="Times New Roman"/>
          <w:b/>
          <w:color w:val="000000"/>
          <w:sz w:val="28"/>
          <w:lang w:val="ru-RU"/>
        </w:rPr>
        <w:lastRenderedPageBreak/>
        <w:t>ПОЯСНИТЕЛЬНАЯ ЗАПИСКА</w:t>
      </w:r>
    </w:p>
    <w:p w:rsidR="006D38DD" w:rsidRPr="00231580" w:rsidRDefault="006D38DD">
      <w:pPr>
        <w:spacing w:after="0" w:line="264" w:lineRule="auto"/>
        <w:ind w:left="120"/>
        <w:jc w:val="both"/>
        <w:rPr>
          <w:lang w:val="ru-RU"/>
        </w:rPr>
      </w:pP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231580">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231580">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6D38DD" w:rsidRPr="00231580" w:rsidRDefault="00231580">
      <w:pPr>
        <w:spacing w:after="0" w:line="264" w:lineRule="auto"/>
        <w:ind w:firstLine="600"/>
        <w:jc w:val="both"/>
        <w:rPr>
          <w:lang w:val="ru-RU"/>
        </w:rPr>
      </w:pPr>
      <w:bookmarkStart w:id="4" w:name="6aa83e48-2cda-48be-be58-b7f32ebffe8c"/>
      <w:r w:rsidRPr="00231580">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4"/>
    </w:p>
    <w:p w:rsidR="006D38DD" w:rsidRPr="00231580" w:rsidRDefault="006D38DD">
      <w:pPr>
        <w:rPr>
          <w:lang w:val="ru-RU"/>
        </w:rPr>
        <w:sectPr w:rsidR="006D38DD" w:rsidRPr="00231580">
          <w:pgSz w:w="11906" w:h="16383"/>
          <w:pgMar w:top="1134" w:right="850" w:bottom="1134" w:left="1701" w:header="720" w:footer="720" w:gutter="0"/>
          <w:cols w:space="720"/>
        </w:sectPr>
      </w:pPr>
      <w:bookmarkStart w:id="5" w:name="block-97071820"/>
    </w:p>
    <w:bookmarkEnd w:id="5"/>
    <w:p w:rsidR="006D38DD" w:rsidRPr="00B85F0A" w:rsidRDefault="00231580">
      <w:pPr>
        <w:spacing w:after="0" w:line="264" w:lineRule="auto"/>
        <w:ind w:left="120"/>
        <w:jc w:val="both"/>
        <w:rPr>
          <w:lang w:val="ru-RU"/>
        </w:rPr>
      </w:pPr>
      <w:r w:rsidRPr="00B85F0A">
        <w:rPr>
          <w:rFonts w:ascii="Times New Roman" w:hAnsi="Times New Roman"/>
          <w:b/>
          <w:color w:val="000000"/>
          <w:sz w:val="28"/>
          <w:lang w:val="ru-RU"/>
        </w:rPr>
        <w:lastRenderedPageBreak/>
        <w:t>СОДЕРЖАНИЕ ОБУЧЕНИЯ</w:t>
      </w:r>
    </w:p>
    <w:p w:rsidR="006D38DD" w:rsidRPr="00B85F0A" w:rsidRDefault="006D38DD">
      <w:pPr>
        <w:spacing w:after="0" w:line="264" w:lineRule="auto"/>
        <w:ind w:left="120"/>
        <w:jc w:val="both"/>
        <w:rPr>
          <w:lang w:val="ru-RU"/>
        </w:rPr>
      </w:pP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5 КЛАСС</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Коммуникативные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Внешность и характер человека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Досуг и увлечения (хобби) современного подростка (чтение, кино).</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Здоровый образ жизни: режим труда и отдыха, здоровое питание.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Покупки: продукты питания.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Каникулы в различное время года. Виды отдыха.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Природа: дикие и домашние животные в России и в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Родной город (село).</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Выдающиеся люди родной страны и страны (стран) изучаемого языка: писатели, поэты.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231580">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диалога – до 5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повествование (сообщение);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изложение (пересказ) основного содержания прочитанного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краткое изложение результатов выполненной проектной работы.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непосредственном общении: понимание на слух речи учителя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 одноклассников и вербальная (невербальная) реакция на услышанное;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Время звучания текста (текстов) для аудирования – до 1 минуты.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lastRenderedPageBreak/>
        <w:t>Смысловое чтение.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несплошных текстов (таблиц) и понимание представленной в них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(текстов) для чтения – 160-180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Языковые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Фонетическая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для чтения вслух – до 80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Графика, орфография и пунктуация.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написание изученных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Лексическая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Основные способы словообразования: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аффиксация: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231580">
        <w:rPr>
          <w:rFonts w:ascii="Times New Roman" w:hAnsi="Times New Roman"/>
          <w:color w:val="000000"/>
          <w:sz w:val="28"/>
          <w:lang w:val="ru-RU"/>
        </w:rPr>
        <w:t>/-</w:t>
      </w:r>
      <w:r>
        <w:rPr>
          <w:rFonts w:ascii="Times New Roman" w:hAnsi="Times New Roman"/>
          <w:color w:val="000000"/>
          <w:sz w:val="28"/>
        </w:rPr>
        <w:t>or</w:t>
      </w:r>
      <w:r w:rsidRPr="00231580">
        <w:rPr>
          <w:rFonts w:ascii="Times New Roman" w:hAnsi="Times New Roman"/>
          <w:color w:val="000000"/>
          <w:sz w:val="28"/>
          <w:lang w:val="ru-RU"/>
        </w:rPr>
        <w:t xml:space="preserve"> (</w:t>
      </w:r>
      <w:r>
        <w:rPr>
          <w:rFonts w:ascii="Times New Roman" w:hAnsi="Times New Roman"/>
          <w:color w:val="000000"/>
          <w:sz w:val="28"/>
        </w:rPr>
        <w:t>teacher</w:t>
      </w:r>
      <w:r w:rsidRPr="00231580">
        <w:rPr>
          <w:rFonts w:ascii="Times New Roman" w:hAnsi="Times New Roman"/>
          <w:color w:val="000000"/>
          <w:sz w:val="28"/>
          <w:lang w:val="ru-RU"/>
        </w:rPr>
        <w:t>/</w:t>
      </w:r>
      <w:r>
        <w:rPr>
          <w:rFonts w:ascii="Times New Roman" w:hAnsi="Times New Roman"/>
          <w:color w:val="000000"/>
          <w:sz w:val="28"/>
        </w:rPr>
        <w:t>visitor</w:t>
      </w:r>
      <w:r w:rsidRPr="00231580">
        <w:rPr>
          <w:rFonts w:ascii="Times New Roman" w:hAnsi="Times New Roman"/>
          <w:color w:val="000000"/>
          <w:sz w:val="28"/>
          <w:lang w:val="ru-RU"/>
        </w:rPr>
        <w:t>), -</w:t>
      </w:r>
      <w:r>
        <w:rPr>
          <w:rFonts w:ascii="Times New Roman" w:hAnsi="Times New Roman"/>
          <w:color w:val="000000"/>
          <w:sz w:val="28"/>
        </w:rPr>
        <w:t>ist</w:t>
      </w:r>
      <w:r w:rsidRPr="00231580">
        <w:rPr>
          <w:rFonts w:ascii="Times New Roman" w:hAnsi="Times New Roman"/>
          <w:color w:val="000000"/>
          <w:sz w:val="28"/>
          <w:lang w:val="ru-RU"/>
        </w:rPr>
        <w:t xml:space="preserve"> (</w:t>
      </w:r>
      <w:r>
        <w:rPr>
          <w:rFonts w:ascii="Times New Roman" w:hAnsi="Times New Roman"/>
          <w:color w:val="000000"/>
          <w:sz w:val="28"/>
        </w:rPr>
        <w:t>scientist</w:t>
      </w:r>
      <w:r w:rsidRPr="00231580">
        <w:rPr>
          <w:rFonts w:ascii="Times New Roman" w:hAnsi="Times New Roman"/>
          <w:color w:val="000000"/>
          <w:sz w:val="28"/>
          <w:lang w:val="ru-RU"/>
        </w:rPr>
        <w:t xml:space="preserve">, </w:t>
      </w:r>
      <w:r>
        <w:rPr>
          <w:rFonts w:ascii="Times New Roman" w:hAnsi="Times New Roman"/>
          <w:color w:val="000000"/>
          <w:sz w:val="28"/>
        </w:rPr>
        <w:t>tourist</w:t>
      </w:r>
      <w:r w:rsidRPr="00231580">
        <w:rPr>
          <w:rFonts w:ascii="Times New Roman" w:hAnsi="Times New Roman"/>
          <w:color w:val="000000"/>
          <w:sz w:val="28"/>
          <w:lang w:val="ru-RU"/>
        </w:rPr>
        <w:t>), -</w:t>
      </w:r>
      <w:r>
        <w:rPr>
          <w:rFonts w:ascii="Times New Roman" w:hAnsi="Times New Roman"/>
          <w:color w:val="000000"/>
          <w:sz w:val="28"/>
        </w:rPr>
        <w:t>sion</w:t>
      </w:r>
      <w:r w:rsidRPr="00231580">
        <w:rPr>
          <w:rFonts w:ascii="Times New Roman" w:hAnsi="Times New Roman"/>
          <w:color w:val="000000"/>
          <w:sz w:val="28"/>
          <w:lang w:val="ru-RU"/>
        </w:rPr>
        <w:t>/-</w:t>
      </w:r>
      <w:r>
        <w:rPr>
          <w:rFonts w:ascii="Times New Roman" w:hAnsi="Times New Roman"/>
          <w:color w:val="000000"/>
          <w:sz w:val="28"/>
        </w:rPr>
        <w:t>tion</w:t>
      </w:r>
      <w:r w:rsidRPr="00231580">
        <w:rPr>
          <w:rFonts w:ascii="Times New Roman" w:hAnsi="Times New Roman"/>
          <w:color w:val="000000"/>
          <w:sz w:val="28"/>
          <w:lang w:val="ru-RU"/>
        </w:rPr>
        <w:t xml:space="preserve"> (</w:t>
      </w:r>
      <w:r>
        <w:rPr>
          <w:rFonts w:ascii="Times New Roman" w:hAnsi="Times New Roman"/>
          <w:color w:val="000000"/>
          <w:sz w:val="28"/>
        </w:rPr>
        <w:t>discussion</w:t>
      </w:r>
      <w:r w:rsidRPr="00231580">
        <w:rPr>
          <w:rFonts w:ascii="Times New Roman" w:hAnsi="Times New Roman"/>
          <w:color w:val="000000"/>
          <w:sz w:val="28"/>
          <w:lang w:val="ru-RU"/>
        </w:rPr>
        <w:t>/</w:t>
      </w:r>
      <w:r>
        <w:rPr>
          <w:rFonts w:ascii="Times New Roman" w:hAnsi="Times New Roman"/>
          <w:color w:val="000000"/>
          <w:sz w:val="28"/>
        </w:rPr>
        <w:t>invitation</w:t>
      </w:r>
      <w:r w:rsidRPr="00231580">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231580">
        <w:rPr>
          <w:rFonts w:ascii="Times New Roman" w:hAnsi="Times New Roman"/>
          <w:color w:val="000000"/>
          <w:sz w:val="28"/>
          <w:lang w:val="ru-RU"/>
        </w:rPr>
        <w:t xml:space="preserve"> (</w:t>
      </w:r>
      <w:r>
        <w:rPr>
          <w:rFonts w:ascii="Times New Roman" w:hAnsi="Times New Roman"/>
          <w:color w:val="000000"/>
          <w:sz w:val="28"/>
        </w:rPr>
        <w:t>wonderful</w:t>
      </w:r>
      <w:r w:rsidRPr="00231580">
        <w:rPr>
          <w:rFonts w:ascii="Times New Roman" w:hAnsi="Times New Roman"/>
          <w:color w:val="000000"/>
          <w:sz w:val="28"/>
          <w:lang w:val="ru-RU"/>
        </w:rPr>
        <w:t>), -</w:t>
      </w:r>
      <w:r>
        <w:rPr>
          <w:rFonts w:ascii="Times New Roman" w:hAnsi="Times New Roman"/>
          <w:color w:val="000000"/>
          <w:sz w:val="28"/>
        </w:rPr>
        <w:t>ian</w:t>
      </w:r>
      <w:r w:rsidRPr="00231580">
        <w:rPr>
          <w:rFonts w:ascii="Times New Roman" w:hAnsi="Times New Roman"/>
          <w:color w:val="000000"/>
          <w:sz w:val="28"/>
          <w:lang w:val="ru-RU"/>
        </w:rPr>
        <w:t>/-</w:t>
      </w:r>
      <w:r>
        <w:rPr>
          <w:rFonts w:ascii="Times New Roman" w:hAnsi="Times New Roman"/>
          <w:color w:val="000000"/>
          <w:sz w:val="28"/>
        </w:rPr>
        <w:t>an</w:t>
      </w:r>
      <w:r w:rsidRPr="00231580">
        <w:rPr>
          <w:rFonts w:ascii="Times New Roman" w:hAnsi="Times New Roman"/>
          <w:color w:val="000000"/>
          <w:sz w:val="28"/>
          <w:lang w:val="ru-RU"/>
        </w:rPr>
        <w:t xml:space="preserve"> (</w:t>
      </w:r>
      <w:r>
        <w:rPr>
          <w:rFonts w:ascii="Times New Roman" w:hAnsi="Times New Roman"/>
          <w:color w:val="000000"/>
          <w:sz w:val="28"/>
        </w:rPr>
        <w:t>Russian</w:t>
      </w:r>
      <w:r w:rsidRPr="00231580">
        <w:rPr>
          <w:rFonts w:ascii="Times New Roman" w:hAnsi="Times New Roman"/>
          <w:color w:val="000000"/>
          <w:sz w:val="28"/>
          <w:lang w:val="ru-RU"/>
        </w:rPr>
        <w:t>/</w:t>
      </w:r>
      <w:r>
        <w:rPr>
          <w:rFonts w:ascii="Times New Roman" w:hAnsi="Times New Roman"/>
          <w:color w:val="000000"/>
          <w:sz w:val="28"/>
        </w:rPr>
        <w:t>American</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231580">
        <w:rPr>
          <w:rFonts w:ascii="Times New Roman" w:hAnsi="Times New Roman"/>
          <w:color w:val="000000"/>
          <w:sz w:val="28"/>
          <w:lang w:val="ru-RU"/>
        </w:rPr>
        <w:t xml:space="preserve"> (</w:t>
      </w:r>
      <w:r>
        <w:rPr>
          <w:rFonts w:ascii="Times New Roman" w:hAnsi="Times New Roman"/>
          <w:color w:val="000000"/>
          <w:sz w:val="28"/>
        </w:rPr>
        <w:t>recently</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231580">
        <w:rPr>
          <w:rFonts w:ascii="Times New Roman" w:hAnsi="Times New Roman"/>
          <w:color w:val="000000"/>
          <w:sz w:val="28"/>
          <w:lang w:val="ru-RU"/>
        </w:rPr>
        <w:t>- (</w:t>
      </w:r>
      <w:r>
        <w:rPr>
          <w:rFonts w:ascii="Times New Roman" w:hAnsi="Times New Roman"/>
          <w:color w:val="000000"/>
          <w:sz w:val="28"/>
        </w:rPr>
        <w:t>unhappy</w:t>
      </w:r>
      <w:r w:rsidRPr="00231580">
        <w:rPr>
          <w:rFonts w:ascii="Times New Roman" w:hAnsi="Times New Roman"/>
          <w:color w:val="000000"/>
          <w:sz w:val="28"/>
          <w:lang w:val="ru-RU"/>
        </w:rPr>
        <w:t xml:space="preserve">, </w:t>
      </w:r>
      <w:r>
        <w:rPr>
          <w:rFonts w:ascii="Times New Roman" w:hAnsi="Times New Roman"/>
          <w:color w:val="000000"/>
          <w:sz w:val="28"/>
        </w:rPr>
        <w:t>unreality</w:t>
      </w:r>
      <w:r w:rsidRPr="00231580">
        <w:rPr>
          <w:rFonts w:ascii="Times New Roman" w:hAnsi="Times New Roman"/>
          <w:color w:val="000000"/>
          <w:sz w:val="28"/>
          <w:lang w:val="ru-RU"/>
        </w:rPr>
        <w:t xml:space="preserve">, </w:t>
      </w:r>
      <w:r>
        <w:rPr>
          <w:rFonts w:ascii="Times New Roman" w:hAnsi="Times New Roman"/>
          <w:color w:val="000000"/>
          <w:sz w:val="28"/>
        </w:rPr>
        <w:t>unusually</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Грамматическая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Предложения с несколькими обстоятельствами, следующими в определенном порядке.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w:t>
      </w:r>
      <w:r>
        <w:rPr>
          <w:rFonts w:ascii="Times New Roman" w:hAnsi="Times New Roman"/>
          <w:color w:val="000000"/>
          <w:sz w:val="28"/>
        </w:rPr>
        <w:t>Future</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Имена существительные с причастиями настоящего и прошедшего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Социокультурные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Формирование умений: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 оформлять свой адрес на английском языке (в анкете, формуляре);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страну (страны)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Компенсаторные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ключевых слов, плана при формулировании собственных высказываний.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6 КЛАСС</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Коммуникативные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Взаимоотношения в семье и с друзьями. Семейные праздники.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Внешность и характер человека.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Досуг и увлечения (хобби) современного подростка (чтение, кино, театр, спорт).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Здоровый образ жизни: режим труда и отдыха, здоровое питание.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Покупки: одежда, и продукты питания.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Каникулы в различное время года. Виды отдыха.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Путешествия по России и зарубежным странам.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Природа: дикие и домашние животные. Погода.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Жизнь в городе и сельской местности. Описание родного города (села). Транспорт.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Выдающиеся люди родной страны и страны (стран) изучаемого языка: писатели, ученые.</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диалогической речи, а именно умений вести: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231580">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диалога – до 5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Развитие коммуникативных умений монологической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повествование (сообщение);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изложение (пересказ) основного содержания прочитанного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краткое изложение результатов выполненной проектной работы.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монологического высказывания – 7 - 8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Время звучания текста (текстов) для аудирования – до 1 минуты.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несплошных текстов (таблиц) и понимание представленной в них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(текстов) для чтения – 220 - 250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умений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Объем письменного высказывания – до 60 слов.</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Языковые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lastRenderedPageBreak/>
        <w:t>Фонетическая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для чтения вслух – до 85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Графика, орфография и пунктуация.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написание изученных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Лексическая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Основные способы словообразования: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аффиксация: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231580">
        <w:rPr>
          <w:rFonts w:ascii="Times New Roman" w:hAnsi="Times New Roman"/>
          <w:color w:val="000000"/>
          <w:sz w:val="28"/>
          <w:lang w:val="ru-RU"/>
        </w:rPr>
        <w:t xml:space="preserve"> (</w:t>
      </w:r>
      <w:r>
        <w:rPr>
          <w:rFonts w:ascii="Times New Roman" w:hAnsi="Times New Roman"/>
          <w:color w:val="000000"/>
          <w:sz w:val="28"/>
        </w:rPr>
        <w:t>reading</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al</w:t>
      </w:r>
      <w:r w:rsidRPr="00231580">
        <w:rPr>
          <w:rFonts w:ascii="Times New Roman" w:hAnsi="Times New Roman"/>
          <w:color w:val="000000"/>
          <w:sz w:val="28"/>
          <w:lang w:val="ru-RU"/>
        </w:rPr>
        <w:t xml:space="preserve"> (</w:t>
      </w:r>
      <w:r>
        <w:rPr>
          <w:rFonts w:ascii="Times New Roman" w:hAnsi="Times New Roman"/>
          <w:color w:val="000000"/>
          <w:sz w:val="28"/>
        </w:rPr>
        <w:t>typical</w:t>
      </w:r>
      <w:r w:rsidRPr="00231580">
        <w:rPr>
          <w:rFonts w:ascii="Times New Roman" w:hAnsi="Times New Roman"/>
          <w:color w:val="000000"/>
          <w:sz w:val="28"/>
          <w:lang w:val="ru-RU"/>
        </w:rPr>
        <w:t>), -</w:t>
      </w:r>
      <w:r>
        <w:rPr>
          <w:rFonts w:ascii="Times New Roman" w:hAnsi="Times New Roman"/>
          <w:color w:val="000000"/>
          <w:sz w:val="28"/>
        </w:rPr>
        <w:t>ing</w:t>
      </w:r>
      <w:r w:rsidRPr="00231580">
        <w:rPr>
          <w:rFonts w:ascii="Times New Roman" w:hAnsi="Times New Roman"/>
          <w:color w:val="000000"/>
          <w:sz w:val="28"/>
          <w:lang w:val="ru-RU"/>
        </w:rPr>
        <w:t xml:space="preserve"> (</w:t>
      </w:r>
      <w:r>
        <w:rPr>
          <w:rFonts w:ascii="Times New Roman" w:hAnsi="Times New Roman"/>
          <w:color w:val="000000"/>
          <w:sz w:val="28"/>
        </w:rPr>
        <w:t>amazing</w:t>
      </w:r>
      <w:r w:rsidRPr="00231580">
        <w:rPr>
          <w:rFonts w:ascii="Times New Roman" w:hAnsi="Times New Roman"/>
          <w:color w:val="000000"/>
          <w:sz w:val="28"/>
          <w:lang w:val="ru-RU"/>
        </w:rPr>
        <w:t>), -</w:t>
      </w:r>
      <w:r>
        <w:rPr>
          <w:rFonts w:ascii="Times New Roman" w:hAnsi="Times New Roman"/>
          <w:color w:val="000000"/>
          <w:sz w:val="28"/>
        </w:rPr>
        <w:t>less</w:t>
      </w:r>
      <w:r w:rsidRPr="00231580">
        <w:rPr>
          <w:rFonts w:ascii="Times New Roman" w:hAnsi="Times New Roman"/>
          <w:color w:val="000000"/>
          <w:sz w:val="28"/>
          <w:lang w:val="ru-RU"/>
        </w:rPr>
        <w:t xml:space="preserve"> (</w:t>
      </w:r>
      <w:r>
        <w:rPr>
          <w:rFonts w:ascii="Times New Roman" w:hAnsi="Times New Roman"/>
          <w:color w:val="000000"/>
          <w:sz w:val="28"/>
        </w:rPr>
        <w:t>useless</w:t>
      </w:r>
      <w:r w:rsidRPr="00231580">
        <w:rPr>
          <w:rFonts w:ascii="Times New Roman" w:hAnsi="Times New Roman"/>
          <w:color w:val="000000"/>
          <w:sz w:val="28"/>
          <w:lang w:val="ru-RU"/>
        </w:rPr>
        <w:t>), -</w:t>
      </w:r>
      <w:r>
        <w:rPr>
          <w:rFonts w:ascii="Times New Roman" w:hAnsi="Times New Roman"/>
          <w:color w:val="000000"/>
          <w:sz w:val="28"/>
        </w:rPr>
        <w:t>ive</w:t>
      </w:r>
      <w:r w:rsidRPr="00231580">
        <w:rPr>
          <w:rFonts w:ascii="Times New Roman" w:hAnsi="Times New Roman"/>
          <w:color w:val="000000"/>
          <w:sz w:val="28"/>
          <w:lang w:val="ru-RU"/>
        </w:rPr>
        <w:t xml:space="preserve"> (</w:t>
      </w:r>
      <w:r>
        <w:rPr>
          <w:rFonts w:ascii="Times New Roman" w:hAnsi="Times New Roman"/>
          <w:color w:val="000000"/>
          <w:sz w:val="28"/>
        </w:rPr>
        <w:t>impressive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Синонимы. Антонимы.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Грамматическая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231580">
        <w:rPr>
          <w:rFonts w:ascii="Times New Roman" w:hAnsi="Times New Roman"/>
          <w:color w:val="000000"/>
          <w:sz w:val="28"/>
          <w:lang w:val="ru-RU"/>
        </w:rPr>
        <w:t xml:space="preserve">, </w:t>
      </w:r>
      <w:r>
        <w:rPr>
          <w:rFonts w:ascii="Times New Roman" w:hAnsi="Times New Roman"/>
          <w:color w:val="000000"/>
          <w:sz w:val="28"/>
        </w:rPr>
        <w:t>which</w:t>
      </w:r>
      <w:r w:rsidRPr="00231580">
        <w:rPr>
          <w:rFonts w:ascii="Times New Roman" w:hAnsi="Times New Roman"/>
          <w:color w:val="000000"/>
          <w:sz w:val="28"/>
          <w:lang w:val="ru-RU"/>
        </w:rPr>
        <w:t xml:space="preserve">, </w:t>
      </w:r>
      <w:r>
        <w:rPr>
          <w:rFonts w:ascii="Times New Roman" w:hAnsi="Times New Roman"/>
          <w:color w:val="000000"/>
          <w:sz w:val="28"/>
        </w:rPr>
        <w:t>that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31580">
        <w:rPr>
          <w:rFonts w:ascii="Times New Roman" w:hAnsi="Times New Roman"/>
          <w:color w:val="000000"/>
          <w:sz w:val="28"/>
          <w:lang w:val="ru-RU"/>
        </w:rPr>
        <w:t xml:space="preserve"> ... </w:t>
      </w:r>
      <w:r>
        <w:rPr>
          <w:rFonts w:ascii="Times New Roman" w:hAnsi="Times New Roman"/>
          <w:color w:val="000000"/>
          <w:sz w:val="28"/>
        </w:rPr>
        <w:t>as</w:t>
      </w:r>
      <w:r w:rsidRPr="00231580">
        <w:rPr>
          <w:rFonts w:ascii="Times New Roman" w:hAnsi="Times New Roman"/>
          <w:color w:val="000000"/>
          <w:sz w:val="28"/>
          <w:lang w:val="ru-RU"/>
        </w:rPr>
        <w:t xml:space="preserve">, </w:t>
      </w:r>
      <w:r>
        <w:rPr>
          <w:rFonts w:ascii="Times New Roman" w:hAnsi="Times New Roman"/>
          <w:color w:val="000000"/>
          <w:sz w:val="28"/>
        </w:rPr>
        <w:t>not</w:t>
      </w:r>
      <w:r w:rsidRPr="00231580">
        <w:rPr>
          <w:rFonts w:ascii="Times New Roman" w:hAnsi="Times New Roman"/>
          <w:color w:val="000000"/>
          <w:sz w:val="28"/>
          <w:lang w:val="ru-RU"/>
        </w:rPr>
        <w:t xml:space="preserve"> </w:t>
      </w:r>
      <w:r>
        <w:rPr>
          <w:rFonts w:ascii="Times New Roman" w:hAnsi="Times New Roman"/>
          <w:color w:val="000000"/>
          <w:sz w:val="28"/>
        </w:rPr>
        <w:t>so</w:t>
      </w:r>
      <w:r w:rsidRPr="00231580">
        <w:rPr>
          <w:rFonts w:ascii="Times New Roman" w:hAnsi="Times New Roman"/>
          <w:color w:val="000000"/>
          <w:sz w:val="28"/>
          <w:lang w:val="ru-RU"/>
        </w:rPr>
        <w:t xml:space="preserve"> ... </w:t>
      </w:r>
      <w:r>
        <w:rPr>
          <w:rFonts w:ascii="Times New Roman" w:hAnsi="Times New Roman"/>
          <w:color w:val="000000"/>
          <w:sz w:val="28"/>
        </w:rPr>
        <w:t>as</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Default="0023158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6D38DD" w:rsidRDefault="00231580">
      <w:pPr>
        <w:spacing w:after="0" w:line="264" w:lineRule="auto"/>
        <w:ind w:firstLine="600"/>
        <w:jc w:val="both"/>
      </w:pPr>
      <w:r>
        <w:rPr>
          <w:rFonts w:ascii="Times New Roman" w:hAnsi="Times New Roman"/>
          <w:color w:val="000000"/>
          <w:sz w:val="28"/>
        </w:rPr>
        <w:t>Слова, выражающие количество (little/a little, few/a few).</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231580">
        <w:rPr>
          <w:rFonts w:ascii="Times New Roman" w:hAnsi="Times New Roman"/>
          <w:color w:val="000000"/>
          <w:sz w:val="28"/>
          <w:lang w:val="ru-RU"/>
        </w:rPr>
        <w:t xml:space="preserve">, </w:t>
      </w:r>
      <w:r>
        <w:rPr>
          <w:rFonts w:ascii="Times New Roman" w:hAnsi="Times New Roman"/>
          <w:color w:val="000000"/>
          <w:sz w:val="28"/>
        </w:rPr>
        <w:t>any</w:t>
      </w:r>
      <w:r w:rsidRPr="00231580">
        <w:rPr>
          <w:rFonts w:ascii="Times New Roman" w:hAnsi="Times New Roman"/>
          <w:color w:val="000000"/>
          <w:sz w:val="28"/>
          <w:lang w:val="ru-RU"/>
        </w:rPr>
        <w:t>) и их производные (</w:t>
      </w:r>
      <w:r>
        <w:rPr>
          <w:rFonts w:ascii="Times New Roman" w:hAnsi="Times New Roman"/>
          <w:color w:val="000000"/>
          <w:sz w:val="28"/>
        </w:rPr>
        <w:t>somebody</w:t>
      </w:r>
      <w:r w:rsidRPr="00231580">
        <w:rPr>
          <w:rFonts w:ascii="Times New Roman" w:hAnsi="Times New Roman"/>
          <w:color w:val="000000"/>
          <w:sz w:val="28"/>
          <w:lang w:val="ru-RU"/>
        </w:rPr>
        <w:t xml:space="preserve">, </w:t>
      </w:r>
      <w:r>
        <w:rPr>
          <w:rFonts w:ascii="Times New Roman" w:hAnsi="Times New Roman"/>
          <w:color w:val="000000"/>
          <w:sz w:val="28"/>
        </w:rPr>
        <w:t>anybody</w:t>
      </w:r>
      <w:r w:rsidRPr="00231580">
        <w:rPr>
          <w:rFonts w:ascii="Times New Roman" w:hAnsi="Times New Roman"/>
          <w:color w:val="000000"/>
          <w:sz w:val="28"/>
          <w:lang w:val="ru-RU"/>
        </w:rPr>
        <w:t xml:space="preserve">; </w:t>
      </w:r>
      <w:r>
        <w:rPr>
          <w:rFonts w:ascii="Times New Roman" w:hAnsi="Times New Roman"/>
          <w:color w:val="000000"/>
          <w:sz w:val="28"/>
        </w:rPr>
        <w:t>something</w:t>
      </w:r>
      <w:r w:rsidRPr="00231580">
        <w:rPr>
          <w:rFonts w:ascii="Times New Roman" w:hAnsi="Times New Roman"/>
          <w:color w:val="000000"/>
          <w:sz w:val="28"/>
          <w:lang w:val="ru-RU"/>
        </w:rPr>
        <w:t xml:space="preserve">, </w:t>
      </w:r>
      <w:r>
        <w:rPr>
          <w:rFonts w:ascii="Times New Roman" w:hAnsi="Times New Roman"/>
          <w:color w:val="000000"/>
          <w:sz w:val="28"/>
        </w:rPr>
        <w:t>anything</w:t>
      </w:r>
      <w:r w:rsidRPr="00231580">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231580">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Числительные для обозначения дат и больших чисел (100 - 1000).</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Социокультурные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Развитие умений: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 оформлять свой адрес на английском языке (в анкете, формуляре);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кратко представлять Россию и страну (страны)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Компенсаторные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ключевых слов, плана при формулировании собственных высказываний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7 КЛАСС</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Коммуникативные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Взаимоотношения в семье и с друзьями.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Внешность и характер человека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Досуг и увлечения (хобби) современного подростка (чтение, СМИ, спорт, музыка, интернет).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Здоровый образ жизни: режим труда и отдыха, фитнес, сбалансированное питание.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Покупки: одежда, обувь и продукты питания.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Каникулы в различное время года. Путешествия по России и зарубежным странам.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Жизнь в городе и сельской местности. Описание родного города (села). Транспорт.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Родная страна и страна (страны) изучаемого языка. Их географическое положение, столицы, население, официальные языки, </w:t>
      </w:r>
      <w:r w:rsidRPr="00231580">
        <w:rPr>
          <w:rFonts w:ascii="Times New Roman" w:hAnsi="Times New Roman"/>
          <w:color w:val="000000"/>
          <w:sz w:val="28"/>
          <w:lang w:val="ru-RU"/>
        </w:rPr>
        <w:lastRenderedPageBreak/>
        <w:t>достопримечательности, культурные особенности (национальные праздники, традиции, обычаи).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диалог-расспрос: сообщать фактическую информацию, отвечая на вопросы разных видов;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диалога – до 6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Развитие коммуникативных умений монологической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изложение (пересказ) основного содержания, прочитанного (прослушанного) текста;краткое изложение результатов выполненной проектной работы.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монологического высказывания – 8 - 9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Время звучания текста (текстов) для аудирования – до 1,5 минут.</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(текстов) для чтения – до 270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умений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Языковые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Фонетическая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для чтения вслух – до 90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Графика, орфография и пунктуация.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написание изученных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 обращении; апострофа.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Лексическая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Основные способы словообразования: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аффиксация: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231580">
        <w:rPr>
          <w:rFonts w:ascii="Times New Roman" w:hAnsi="Times New Roman"/>
          <w:color w:val="000000"/>
          <w:sz w:val="28"/>
          <w:lang w:val="ru-RU"/>
        </w:rPr>
        <w:t xml:space="preserve"> (</w:t>
      </w:r>
      <w:r>
        <w:rPr>
          <w:rFonts w:ascii="Times New Roman" w:hAnsi="Times New Roman"/>
          <w:color w:val="000000"/>
          <w:sz w:val="28"/>
        </w:rPr>
        <w:t>unreality</w:t>
      </w:r>
      <w:r w:rsidRPr="00231580">
        <w:rPr>
          <w:rFonts w:ascii="Times New Roman" w:hAnsi="Times New Roman"/>
          <w:color w:val="000000"/>
          <w:sz w:val="28"/>
          <w:lang w:val="ru-RU"/>
        </w:rPr>
        <w:t>) и при помощи суффиксов: -</w:t>
      </w:r>
      <w:r>
        <w:rPr>
          <w:rFonts w:ascii="Times New Roman" w:hAnsi="Times New Roman"/>
          <w:color w:val="000000"/>
          <w:sz w:val="28"/>
        </w:rPr>
        <w:t>ment</w:t>
      </w:r>
      <w:r w:rsidRPr="00231580">
        <w:rPr>
          <w:rFonts w:ascii="Times New Roman" w:hAnsi="Times New Roman"/>
          <w:color w:val="000000"/>
          <w:sz w:val="28"/>
          <w:lang w:val="ru-RU"/>
        </w:rPr>
        <w:t xml:space="preserve"> (</w:t>
      </w:r>
      <w:r>
        <w:rPr>
          <w:rFonts w:ascii="Times New Roman" w:hAnsi="Times New Roman"/>
          <w:color w:val="000000"/>
          <w:sz w:val="28"/>
        </w:rPr>
        <w:t>development</w:t>
      </w:r>
      <w:r w:rsidRPr="00231580">
        <w:rPr>
          <w:rFonts w:ascii="Times New Roman" w:hAnsi="Times New Roman"/>
          <w:color w:val="000000"/>
          <w:sz w:val="28"/>
          <w:lang w:val="ru-RU"/>
        </w:rPr>
        <w:t>), -</w:t>
      </w:r>
      <w:r>
        <w:rPr>
          <w:rFonts w:ascii="Times New Roman" w:hAnsi="Times New Roman"/>
          <w:color w:val="000000"/>
          <w:sz w:val="28"/>
        </w:rPr>
        <w:t>ness</w:t>
      </w:r>
      <w:r w:rsidRPr="00231580">
        <w:rPr>
          <w:rFonts w:ascii="Times New Roman" w:hAnsi="Times New Roman"/>
          <w:color w:val="000000"/>
          <w:sz w:val="28"/>
          <w:lang w:val="ru-RU"/>
        </w:rPr>
        <w:t xml:space="preserve"> (</w:t>
      </w:r>
      <w:r>
        <w:rPr>
          <w:rFonts w:ascii="Times New Roman" w:hAnsi="Times New Roman"/>
          <w:color w:val="000000"/>
          <w:sz w:val="28"/>
        </w:rPr>
        <w:t>darkness</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231580">
        <w:rPr>
          <w:rFonts w:ascii="Times New Roman" w:hAnsi="Times New Roman"/>
          <w:color w:val="000000"/>
          <w:sz w:val="28"/>
          <w:lang w:val="ru-RU"/>
        </w:rPr>
        <w:t xml:space="preserve"> (</w:t>
      </w:r>
      <w:r>
        <w:rPr>
          <w:rFonts w:ascii="Times New Roman" w:hAnsi="Times New Roman"/>
          <w:color w:val="000000"/>
          <w:sz w:val="28"/>
        </w:rPr>
        <w:t>friendly</w:t>
      </w:r>
      <w:r w:rsidRPr="00231580">
        <w:rPr>
          <w:rFonts w:ascii="Times New Roman" w:hAnsi="Times New Roman"/>
          <w:color w:val="000000"/>
          <w:sz w:val="28"/>
          <w:lang w:val="ru-RU"/>
        </w:rPr>
        <w:t>), -</w:t>
      </w:r>
      <w:r>
        <w:rPr>
          <w:rFonts w:ascii="Times New Roman" w:hAnsi="Times New Roman"/>
          <w:color w:val="000000"/>
          <w:sz w:val="28"/>
        </w:rPr>
        <w:t>ous</w:t>
      </w:r>
      <w:r w:rsidRPr="00231580">
        <w:rPr>
          <w:rFonts w:ascii="Times New Roman" w:hAnsi="Times New Roman"/>
          <w:color w:val="000000"/>
          <w:sz w:val="28"/>
          <w:lang w:val="ru-RU"/>
        </w:rPr>
        <w:t xml:space="preserve"> (</w:t>
      </w:r>
      <w:r>
        <w:rPr>
          <w:rFonts w:ascii="Times New Roman" w:hAnsi="Times New Roman"/>
          <w:color w:val="000000"/>
          <w:sz w:val="28"/>
        </w:rPr>
        <w:t>famous</w:t>
      </w:r>
      <w:r w:rsidRPr="00231580">
        <w:rPr>
          <w:rFonts w:ascii="Times New Roman" w:hAnsi="Times New Roman"/>
          <w:color w:val="000000"/>
          <w:sz w:val="28"/>
          <w:lang w:val="ru-RU"/>
        </w:rPr>
        <w:t>), -</w:t>
      </w:r>
      <w:r>
        <w:rPr>
          <w:rFonts w:ascii="Times New Roman" w:hAnsi="Times New Roman"/>
          <w:color w:val="000000"/>
          <w:sz w:val="28"/>
        </w:rPr>
        <w:t>y</w:t>
      </w:r>
      <w:r w:rsidRPr="00231580">
        <w:rPr>
          <w:rFonts w:ascii="Times New Roman" w:hAnsi="Times New Roman"/>
          <w:color w:val="000000"/>
          <w:sz w:val="28"/>
          <w:lang w:val="ru-RU"/>
        </w:rPr>
        <w:t xml:space="preserve"> (</w:t>
      </w:r>
      <w:r>
        <w:rPr>
          <w:rFonts w:ascii="Times New Roman" w:hAnsi="Times New Roman"/>
          <w:color w:val="000000"/>
          <w:sz w:val="28"/>
        </w:rPr>
        <w:t>busy</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im</w:t>
      </w:r>
      <w:r w:rsidRPr="00231580">
        <w:rPr>
          <w:rFonts w:ascii="Times New Roman" w:hAnsi="Times New Roman"/>
          <w:color w:val="000000"/>
          <w:sz w:val="28"/>
          <w:lang w:val="ru-RU"/>
        </w:rPr>
        <w:t>- (</w:t>
      </w:r>
      <w:r>
        <w:rPr>
          <w:rFonts w:ascii="Times New Roman" w:hAnsi="Times New Roman"/>
          <w:color w:val="000000"/>
          <w:sz w:val="28"/>
        </w:rPr>
        <w:t>informal</w:t>
      </w:r>
      <w:r w:rsidRPr="00231580">
        <w:rPr>
          <w:rFonts w:ascii="Times New Roman" w:hAnsi="Times New Roman"/>
          <w:color w:val="000000"/>
          <w:sz w:val="28"/>
          <w:lang w:val="ru-RU"/>
        </w:rPr>
        <w:t xml:space="preserve">, </w:t>
      </w:r>
      <w:r>
        <w:rPr>
          <w:rFonts w:ascii="Times New Roman" w:hAnsi="Times New Roman"/>
          <w:color w:val="000000"/>
          <w:sz w:val="28"/>
        </w:rPr>
        <w:t>independently</w:t>
      </w:r>
      <w:r w:rsidRPr="00231580">
        <w:rPr>
          <w:rFonts w:ascii="Times New Roman" w:hAnsi="Times New Roman"/>
          <w:color w:val="000000"/>
          <w:sz w:val="28"/>
          <w:lang w:val="ru-RU"/>
        </w:rPr>
        <w:t xml:space="preserve">, </w:t>
      </w:r>
      <w:r>
        <w:rPr>
          <w:rFonts w:ascii="Times New Roman" w:hAnsi="Times New Roman"/>
          <w:color w:val="000000"/>
          <w:sz w:val="28"/>
        </w:rPr>
        <w:t>impossible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словосложение: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31580">
        <w:rPr>
          <w:rFonts w:ascii="Times New Roman" w:hAnsi="Times New Roman"/>
          <w:color w:val="000000"/>
          <w:sz w:val="28"/>
          <w:lang w:val="ru-RU"/>
        </w:rPr>
        <w:t xml:space="preserve"> (</w:t>
      </w:r>
      <w:r>
        <w:rPr>
          <w:rFonts w:ascii="Times New Roman" w:hAnsi="Times New Roman"/>
          <w:color w:val="000000"/>
          <w:sz w:val="28"/>
        </w:rPr>
        <w:t>blue</w:t>
      </w:r>
      <w:r w:rsidRPr="00231580">
        <w:rPr>
          <w:rFonts w:ascii="Times New Roman" w:hAnsi="Times New Roman"/>
          <w:color w:val="000000"/>
          <w:sz w:val="28"/>
          <w:lang w:val="ru-RU"/>
        </w:rPr>
        <w:t>-</w:t>
      </w:r>
      <w:r>
        <w:rPr>
          <w:rFonts w:ascii="Times New Roman" w:hAnsi="Times New Roman"/>
          <w:color w:val="000000"/>
          <w:sz w:val="28"/>
        </w:rPr>
        <w:t>eyed</w:t>
      </w:r>
      <w:r w:rsidRPr="00231580">
        <w:rPr>
          <w:rFonts w:ascii="Times New Roman" w:hAnsi="Times New Roman"/>
          <w:color w:val="000000"/>
          <w:sz w:val="28"/>
          <w:lang w:val="ru-RU"/>
        </w:rPr>
        <w:t>)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Многозначные лексические единицы. Синонимы. Антонимы.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Наиболее частотные фразовые глаголы.</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Грамматическая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31580">
        <w:rPr>
          <w:rFonts w:ascii="Times New Roman" w:hAnsi="Times New Roman"/>
          <w:color w:val="000000"/>
          <w:sz w:val="28"/>
          <w:lang w:val="ru-RU"/>
        </w:rPr>
        <w:t xml:space="preserve"> </w:t>
      </w:r>
      <w:r>
        <w:rPr>
          <w:rFonts w:ascii="Times New Roman" w:hAnsi="Times New Roman"/>
          <w:color w:val="000000"/>
          <w:sz w:val="28"/>
        </w:rPr>
        <w:t>Object</w:t>
      </w:r>
      <w:r w:rsidRPr="00231580">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231580">
        <w:rPr>
          <w:rFonts w:ascii="Times New Roman" w:hAnsi="Times New Roman"/>
          <w:color w:val="000000"/>
          <w:sz w:val="28"/>
          <w:lang w:val="ru-RU"/>
        </w:rPr>
        <w:t xml:space="preserve"> 0, </w:t>
      </w:r>
      <w:r>
        <w:rPr>
          <w:rFonts w:ascii="Times New Roman" w:hAnsi="Times New Roman"/>
          <w:color w:val="000000"/>
          <w:sz w:val="28"/>
        </w:rPr>
        <w:t>Conditional</w:t>
      </w:r>
      <w:r w:rsidRPr="00231580">
        <w:rPr>
          <w:rFonts w:ascii="Times New Roman" w:hAnsi="Times New Roman"/>
          <w:color w:val="000000"/>
          <w:sz w:val="28"/>
          <w:lang w:val="ru-RU"/>
        </w:rPr>
        <w:t xml:space="preserve"> </w:t>
      </w:r>
      <w:r>
        <w:rPr>
          <w:rFonts w:ascii="Times New Roman" w:hAnsi="Times New Roman"/>
          <w:color w:val="000000"/>
          <w:sz w:val="28"/>
        </w:rPr>
        <w:t>I</w:t>
      </w:r>
      <w:r w:rsidRPr="00231580">
        <w:rPr>
          <w:rFonts w:ascii="Times New Roman" w:hAnsi="Times New Roman"/>
          <w:color w:val="000000"/>
          <w:sz w:val="28"/>
          <w:lang w:val="ru-RU"/>
        </w:rPr>
        <w:t>)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 xml:space="preserve">Предложения с конструкцией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be</w:t>
      </w:r>
      <w:r w:rsidRPr="00231580">
        <w:rPr>
          <w:rFonts w:ascii="Times New Roman" w:hAnsi="Times New Roman"/>
          <w:color w:val="000000"/>
          <w:sz w:val="28"/>
          <w:lang w:val="ru-RU"/>
        </w:rPr>
        <w:t xml:space="preserve"> </w:t>
      </w:r>
      <w:r>
        <w:rPr>
          <w:rFonts w:ascii="Times New Roman" w:hAnsi="Times New Roman"/>
          <w:color w:val="000000"/>
          <w:sz w:val="28"/>
        </w:rPr>
        <w:t>going</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и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для выражения будущего действия.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Конструкция </w:t>
      </w:r>
      <w:r>
        <w:rPr>
          <w:rFonts w:ascii="Times New Roman" w:hAnsi="Times New Roman"/>
          <w:color w:val="000000"/>
          <w:sz w:val="28"/>
        </w:rPr>
        <w:t>used</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something</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Passive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Предлоги, употребляемые с глаголами в страдательном залоге.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31580">
        <w:rPr>
          <w:rFonts w:ascii="Times New Roman" w:hAnsi="Times New Roman"/>
          <w:color w:val="000000"/>
          <w:sz w:val="28"/>
          <w:lang w:val="ru-RU"/>
        </w:rPr>
        <w:t xml:space="preserve">, </w:t>
      </w:r>
      <w:r>
        <w:rPr>
          <w:rFonts w:ascii="Times New Roman" w:hAnsi="Times New Roman"/>
          <w:color w:val="000000"/>
          <w:sz w:val="28"/>
        </w:rPr>
        <w:t>high</w:t>
      </w:r>
      <w:r w:rsidRPr="00231580">
        <w:rPr>
          <w:rFonts w:ascii="Times New Roman" w:hAnsi="Times New Roman"/>
          <w:color w:val="000000"/>
          <w:sz w:val="28"/>
          <w:lang w:val="ru-RU"/>
        </w:rPr>
        <w:t xml:space="preserve">, </w:t>
      </w:r>
      <w:r>
        <w:rPr>
          <w:rFonts w:ascii="Times New Roman" w:hAnsi="Times New Roman"/>
          <w:color w:val="000000"/>
          <w:sz w:val="28"/>
        </w:rPr>
        <w:t>early</w:t>
      </w:r>
      <w:r w:rsidRPr="00231580">
        <w:rPr>
          <w:rFonts w:ascii="Times New Roman" w:hAnsi="Times New Roman"/>
          <w:color w:val="000000"/>
          <w:sz w:val="28"/>
          <w:lang w:val="ru-RU"/>
        </w:rPr>
        <w:t>).</w:t>
      </w:r>
    </w:p>
    <w:p w:rsidR="006D38DD" w:rsidRDefault="00231580">
      <w:pPr>
        <w:spacing w:after="0" w:line="264" w:lineRule="auto"/>
        <w:ind w:firstLine="600"/>
        <w:jc w:val="both"/>
      </w:pPr>
      <w:r>
        <w:rPr>
          <w:rFonts w:ascii="Times New Roman" w:hAnsi="Times New Roman"/>
          <w:color w:val="000000"/>
          <w:sz w:val="28"/>
        </w:rPr>
        <w:t>Местоимения other/another, both, all, one.</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Количественные числительные для обозначения больших чисел (до 1 000 000).</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Социокультурные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Развитие умений: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 оформлять свой адрес на английском языке (в анкете);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страну (страны)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кратко рассказывать о выдающихся людях родной страны и страны (стран) изучаемого языка (ученых, писателях, поэтах, спортсменах).</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Компенсаторные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переспроса, просьбы повторить, уточняя значения незнакомых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ключевых слов, плана при формулировании собственных высказываний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8 КЛАСС</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Коммуникативные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Взаимоотношения в семье и с друзьями.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Внешность и характер человека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Здоровый образ жизни: режим труда и отдыха, фитнес, сбалансированное питание.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Посещение врача.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Покупки: одежда, обувь и продукты питания. Карманные деньги.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Переписка с иностранными сверстниками.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Условия проживания в городской (сельской) местности. Транспорт.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w:t>
      </w:r>
      <w:r w:rsidRPr="00231580">
        <w:rPr>
          <w:rFonts w:ascii="Times New Roman" w:hAnsi="Times New Roman"/>
          <w:color w:val="000000"/>
          <w:sz w:val="28"/>
          <w:lang w:val="ru-RU"/>
        </w:rPr>
        <w:lastRenderedPageBreak/>
        <w:t>официальные языки, достопримечательности, культурные особенности (национальные праздники, традиции, обычаи).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Мир современных профессий.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диалога – до 7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Развитие коммуникативных умений монологической речи:</w:t>
      </w:r>
      <w:r w:rsidRPr="0023158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повествование (сообщение);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изложение (пересказ) основного содержания, прочитанного (прослушанного)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составление рассказа по картинкам;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изложение результатов выполненной проектной работы.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монологического высказывания – 9 - 10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Время звучания текста (текстов) для аудирования – до 1,5 минут.</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sidRPr="00231580">
        <w:rPr>
          <w:rFonts w:ascii="Times New Roman" w:hAnsi="Times New Roman"/>
          <w:color w:val="000000"/>
          <w:sz w:val="28"/>
          <w:lang w:val="ru-RU"/>
        </w:rPr>
        <w:lastRenderedPageBreak/>
        <w:t>основного содержания, с пониманием нужной (интересующей, запрашиваемой) информации, с полным пониманием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(текстов) для чтения – 300 - 450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умений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составление плана (тезисов) устного или письменного сообщения;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Языковые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lastRenderedPageBreak/>
        <w:t>Фонетическая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Графика, орфография и пунктуация.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написание изученных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231580">
        <w:rPr>
          <w:rFonts w:ascii="Times New Roman" w:hAnsi="Times New Roman"/>
          <w:color w:val="000000"/>
          <w:sz w:val="28"/>
          <w:lang w:val="ru-RU"/>
        </w:rPr>
        <w:t>/</w:t>
      </w:r>
      <w:r>
        <w:rPr>
          <w:rFonts w:ascii="Times New Roman" w:hAnsi="Times New Roman"/>
          <w:color w:val="000000"/>
          <w:sz w:val="28"/>
        </w:rPr>
        <w:t>first</w:t>
      </w:r>
      <w:r w:rsidRPr="00231580">
        <w:rPr>
          <w:rFonts w:ascii="Times New Roman" w:hAnsi="Times New Roman"/>
          <w:color w:val="000000"/>
          <w:sz w:val="28"/>
          <w:lang w:val="ru-RU"/>
        </w:rPr>
        <w:t xml:space="preserve"> </w:t>
      </w:r>
      <w:r>
        <w:rPr>
          <w:rFonts w:ascii="Times New Roman" w:hAnsi="Times New Roman"/>
          <w:color w:val="000000"/>
          <w:sz w:val="28"/>
        </w:rPr>
        <w:t>of</w:t>
      </w:r>
      <w:r w:rsidRPr="00231580">
        <w:rPr>
          <w:rFonts w:ascii="Times New Roman" w:hAnsi="Times New Roman"/>
          <w:color w:val="000000"/>
          <w:sz w:val="28"/>
          <w:lang w:val="ru-RU"/>
        </w:rPr>
        <w:t xml:space="preserve"> </w:t>
      </w:r>
      <w:r>
        <w:rPr>
          <w:rFonts w:ascii="Times New Roman" w:hAnsi="Times New Roman"/>
          <w:color w:val="000000"/>
          <w:sz w:val="28"/>
        </w:rPr>
        <w:t>all</w:t>
      </w:r>
      <w:r w:rsidRPr="00231580">
        <w:rPr>
          <w:rFonts w:ascii="Times New Roman" w:hAnsi="Times New Roman"/>
          <w:color w:val="000000"/>
          <w:sz w:val="28"/>
          <w:lang w:val="ru-RU"/>
        </w:rPr>
        <w:t xml:space="preserve">, </w:t>
      </w:r>
      <w:r>
        <w:rPr>
          <w:rFonts w:ascii="Times New Roman" w:hAnsi="Times New Roman"/>
          <w:color w:val="000000"/>
          <w:sz w:val="28"/>
        </w:rPr>
        <w:t>secondly</w:t>
      </w:r>
      <w:r w:rsidRPr="00231580">
        <w:rPr>
          <w:rFonts w:ascii="Times New Roman" w:hAnsi="Times New Roman"/>
          <w:color w:val="000000"/>
          <w:sz w:val="28"/>
          <w:lang w:val="ru-RU"/>
        </w:rPr>
        <w:t xml:space="preserve">, </w:t>
      </w:r>
      <w:r>
        <w:rPr>
          <w:rFonts w:ascii="Times New Roman" w:hAnsi="Times New Roman"/>
          <w:color w:val="000000"/>
          <w:sz w:val="28"/>
        </w:rPr>
        <w:t>finally</w:t>
      </w:r>
      <w:r w:rsidRPr="00231580">
        <w:rPr>
          <w:rFonts w:ascii="Times New Roman" w:hAnsi="Times New Roman"/>
          <w:color w:val="000000"/>
          <w:sz w:val="28"/>
          <w:lang w:val="ru-RU"/>
        </w:rPr>
        <w:t xml:space="preserve">; </w:t>
      </w:r>
      <w:r>
        <w:rPr>
          <w:rFonts w:ascii="Times New Roman" w:hAnsi="Times New Roman"/>
          <w:color w:val="000000"/>
          <w:sz w:val="28"/>
        </w:rPr>
        <w:t>on</w:t>
      </w:r>
      <w:r w:rsidRPr="00231580">
        <w:rPr>
          <w:rFonts w:ascii="Times New Roman" w:hAnsi="Times New Roman"/>
          <w:color w:val="000000"/>
          <w:sz w:val="28"/>
          <w:lang w:val="ru-RU"/>
        </w:rPr>
        <w:t xml:space="preserve"> </w:t>
      </w:r>
      <w:r>
        <w:rPr>
          <w:rFonts w:ascii="Times New Roman" w:hAnsi="Times New Roman"/>
          <w:color w:val="000000"/>
          <w:sz w:val="28"/>
        </w:rPr>
        <w:t>the</w:t>
      </w:r>
      <w:r w:rsidRPr="00231580">
        <w:rPr>
          <w:rFonts w:ascii="Times New Roman" w:hAnsi="Times New Roman"/>
          <w:color w:val="000000"/>
          <w:sz w:val="28"/>
          <w:lang w:val="ru-RU"/>
        </w:rPr>
        <w:t xml:space="preserve"> </w:t>
      </w:r>
      <w:r>
        <w:rPr>
          <w:rFonts w:ascii="Times New Roman" w:hAnsi="Times New Roman"/>
          <w:color w:val="000000"/>
          <w:sz w:val="28"/>
        </w:rPr>
        <w:t>one</w:t>
      </w:r>
      <w:r w:rsidRPr="00231580">
        <w:rPr>
          <w:rFonts w:ascii="Times New Roman" w:hAnsi="Times New Roman"/>
          <w:color w:val="000000"/>
          <w:sz w:val="28"/>
          <w:lang w:val="ru-RU"/>
        </w:rPr>
        <w:t xml:space="preserve"> </w:t>
      </w:r>
      <w:r>
        <w:rPr>
          <w:rFonts w:ascii="Times New Roman" w:hAnsi="Times New Roman"/>
          <w:color w:val="000000"/>
          <w:sz w:val="28"/>
        </w:rPr>
        <w:t>hand</w:t>
      </w:r>
      <w:r w:rsidRPr="00231580">
        <w:rPr>
          <w:rFonts w:ascii="Times New Roman" w:hAnsi="Times New Roman"/>
          <w:color w:val="000000"/>
          <w:sz w:val="28"/>
          <w:lang w:val="ru-RU"/>
        </w:rPr>
        <w:t xml:space="preserve">, </w:t>
      </w:r>
      <w:r>
        <w:rPr>
          <w:rFonts w:ascii="Times New Roman" w:hAnsi="Times New Roman"/>
          <w:color w:val="000000"/>
          <w:sz w:val="28"/>
        </w:rPr>
        <w:t>on</w:t>
      </w:r>
      <w:r w:rsidRPr="00231580">
        <w:rPr>
          <w:rFonts w:ascii="Times New Roman" w:hAnsi="Times New Roman"/>
          <w:color w:val="000000"/>
          <w:sz w:val="28"/>
          <w:lang w:val="ru-RU"/>
        </w:rPr>
        <w:t xml:space="preserve"> </w:t>
      </w:r>
      <w:r>
        <w:rPr>
          <w:rFonts w:ascii="Times New Roman" w:hAnsi="Times New Roman"/>
          <w:color w:val="000000"/>
          <w:sz w:val="28"/>
        </w:rPr>
        <w:t>the</w:t>
      </w:r>
      <w:r w:rsidRPr="00231580">
        <w:rPr>
          <w:rFonts w:ascii="Times New Roman" w:hAnsi="Times New Roman"/>
          <w:color w:val="000000"/>
          <w:sz w:val="28"/>
          <w:lang w:val="ru-RU"/>
        </w:rPr>
        <w:t xml:space="preserve"> </w:t>
      </w:r>
      <w:r>
        <w:rPr>
          <w:rFonts w:ascii="Times New Roman" w:hAnsi="Times New Roman"/>
          <w:color w:val="000000"/>
          <w:sz w:val="28"/>
        </w:rPr>
        <w:t>other</w:t>
      </w:r>
      <w:r w:rsidRPr="00231580">
        <w:rPr>
          <w:rFonts w:ascii="Times New Roman" w:hAnsi="Times New Roman"/>
          <w:color w:val="000000"/>
          <w:sz w:val="28"/>
          <w:lang w:val="ru-RU"/>
        </w:rPr>
        <w:t xml:space="preserve"> </w:t>
      </w:r>
      <w:r>
        <w:rPr>
          <w:rFonts w:ascii="Times New Roman" w:hAnsi="Times New Roman"/>
          <w:color w:val="000000"/>
          <w:sz w:val="28"/>
        </w:rPr>
        <w:t>hand</w:t>
      </w:r>
      <w:r w:rsidRPr="00231580">
        <w:rPr>
          <w:rFonts w:ascii="Times New Roman" w:hAnsi="Times New Roman"/>
          <w:color w:val="000000"/>
          <w:sz w:val="28"/>
          <w:lang w:val="ru-RU"/>
        </w:rPr>
        <w:t>), апострофа.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Лексическая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Основные способы словообразования: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аффиксация: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231580">
        <w:rPr>
          <w:rFonts w:ascii="Times New Roman" w:hAnsi="Times New Roman"/>
          <w:color w:val="000000"/>
          <w:sz w:val="28"/>
          <w:lang w:val="ru-RU"/>
        </w:rPr>
        <w:t>/-</w:t>
      </w:r>
      <w:r>
        <w:rPr>
          <w:rFonts w:ascii="Times New Roman" w:hAnsi="Times New Roman"/>
          <w:color w:val="000000"/>
          <w:sz w:val="28"/>
        </w:rPr>
        <w:t>ence</w:t>
      </w:r>
      <w:r w:rsidRPr="00231580">
        <w:rPr>
          <w:rFonts w:ascii="Times New Roman" w:hAnsi="Times New Roman"/>
          <w:color w:val="000000"/>
          <w:sz w:val="28"/>
          <w:lang w:val="ru-RU"/>
        </w:rPr>
        <w:t xml:space="preserve"> (</w:t>
      </w:r>
      <w:r>
        <w:rPr>
          <w:rFonts w:ascii="Times New Roman" w:hAnsi="Times New Roman"/>
          <w:color w:val="000000"/>
          <w:sz w:val="28"/>
        </w:rPr>
        <w:t>performance</w:t>
      </w:r>
      <w:r w:rsidRPr="00231580">
        <w:rPr>
          <w:rFonts w:ascii="Times New Roman" w:hAnsi="Times New Roman"/>
          <w:color w:val="000000"/>
          <w:sz w:val="28"/>
          <w:lang w:val="ru-RU"/>
        </w:rPr>
        <w:t>/</w:t>
      </w:r>
      <w:r>
        <w:rPr>
          <w:rFonts w:ascii="Times New Roman" w:hAnsi="Times New Roman"/>
          <w:color w:val="000000"/>
          <w:sz w:val="28"/>
        </w:rPr>
        <w:t>residence</w:t>
      </w:r>
      <w:r w:rsidRPr="00231580">
        <w:rPr>
          <w:rFonts w:ascii="Times New Roman" w:hAnsi="Times New Roman"/>
          <w:color w:val="000000"/>
          <w:sz w:val="28"/>
          <w:lang w:val="ru-RU"/>
        </w:rPr>
        <w:t>), -</w:t>
      </w:r>
      <w:r>
        <w:rPr>
          <w:rFonts w:ascii="Times New Roman" w:hAnsi="Times New Roman"/>
          <w:color w:val="000000"/>
          <w:sz w:val="28"/>
        </w:rPr>
        <w:t>ity</w:t>
      </w:r>
      <w:r w:rsidRPr="00231580">
        <w:rPr>
          <w:rFonts w:ascii="Times New Roman" w:hAnsi="Times New Roman"/>
          <w:color w:val="000000"/>
          <w:sz w:val="28"/>
          <w:lang w:val="ru-RU"/>
        </w:rPr>
        <w:t xml:space="preserve"> (</w:t>
      </w:r>
      <w:r>
        <w:rPr>
          <w:rFonts w:ascii="Times New Roman" w:hAnsi="Times New Roman"/>
          <w:color w:val="000000"/>
          <w:sz w:val="28"/>
        </w:rPr>
        <w:t>activity</w:t>
      </w:r>
      <w:r w:rsidRPr="00231580">
        <w:rPr>
          <w:rFonts w:ascii="Times New Roman" w:hAnsi="Times New Roman"/>
          <w:color w:val="000000"/>
          <w:sz w:val="28"/>
          <w:lang w:val="ru-RU"/>
        </w:rPr>
        <w:t>); -</w:t>
      </w:r>
      <w:r>
        <w:rPr>
          <w:rFonts w:ascii="Times New Roman" w:hAnsi="Times New Roman"/>
          <w:color w:val="000000"/>
          <w:sz w:val="28"/>
        </w:rPr>
        <w:t>ship</w:t>
      </w:r>
      <w:r w:rsidRPr="00231580">
        <w:rPr>
          <w:rFonts w:ascii="Times New Roman" w:hAnsi="Times New Roman"/>
          <w:color w:val="000000"/>
          <w:sz w:val="28"/>
          <w:lang w:val="ru-RU"/>
        </w:rPr>
        <w:t xml:space="preserve"> (</w:t>
      </w:r>
      <w:r>
        <w:rPr>
          <w:rFonts w:ascii="Times New Roman" w:hAnsi="Times New Roman"/>
          <w:color w:val="000000"/>
          <w:sz w:val="28"/>
        </w:rPr>
        <w:t>friendship</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231580">
        <w:rPr>
          <w:rFonts w:ascii="Times New Roman" w:hAnsi="Times New Roman"/>
          <w:color w:val="000000"/>
          <w:sz w:val="28"/>
          <w:lang w:val="ru-RU"/>
        </w:rPr>
        <w:t>- (</w:t>
      </w:r>
      <w:r>
        <w:rPr>
          <w:rFonts w:ascii="Times New Roman" w:hAnsi="Times New Roman"/>
          <w:color w:val="000000"/>
          <w:sz w:val="28"/>
        </w:rPr>
        <w:t>international</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231580">
        <w:rPr>
          <w:rFonts w:ascii="Times New Roman" w:hAnsi="Times New Roman"/>
          <w:color w:val="000000"/>
          <w:sz w:val="28"/>
          <w:lang w:val="ru-RU"/>
        </w:rPr>
        <w:t xml:space="preserve"> и -</w:t>
      </w:r>
      <w:r>
        <w:rPr>
          <w:rFonts w:ascii="Times New Roman" w:hAnsi="Times New Roman"/>
          <w:color w:val="000000"/>
          <w:sz w:val="28"/>
        </w:rPr>
        <w:t>ing</w:t>
      </w:r>
      <w:r w:rsidRPr="00231580">
        <w:rPr>
          <w:rFonts w:ascii="Times New Roman" w:hAnsi="Times New Roman"/>
          <w:color w:val="000000"/>
          <w:sz w:val="28"/>
          <w:lang w:val="ru-RU"/>
        </w:rPr>
        <w:t xml:space="preserve"> (</w:t>
      </w:r>
      <w:r>
        <w:rPr>
          <w:rFonts w:ascii="Times New Roman" w:hAnsi="Times New Roman"/>
          <w:color w:val="000000"/>
          <w:sz w:val="28"/>
        </w:rPr>
        <w:t>interested</w:t>
      </w:r>
      <w:r w:rsidRPr="00231580">
        <w:rPr>
          <w:rFonts w:ascii="Times New Roman" w:hAnsi="Times New Roman"/>
          <w:color w:val="000000"/>
          <w:sz w:val="28"/>
          <w:lang w:val="ru-RU"/>
        </w:rPr>
        <w:t>/</w:t>
      </w:r>
      <w:r>
        <w:rPr>
          <w:rFonts w:ascii="Times New Roman" w:hAnsi="Times New Roman"/>
          <w:color w:val="000000"/>
          <w:sz w:val="28"/>
        </w:rPr>
        <w:t>interesting</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конверсия: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walk</w:t>
      </w:r>
      <w:r w:rsidRPr="00231580">
        <w:rPr>
          <w:rFonts w:ascii="Times New Roman" w:hAnsi="Times New Roman"/>
          <w:color w:val="000000"/>
          <w:sz w:val="28"/>
          <w:lang w:val="ru-RU"/>
        </w:rPr>
        <w:t xml:space="preserve"> - </w:t>
      </w:r>
      <w:r>
        <w:rPr>
          <w:rFonts w:ascii="Times New Roman" w:hAnsi="Times New Roman"/>
          <w:color w:val="000000"/>
          <w:sz w:val="28"/>
        </w:rPr>
        <w:t>a</w:t>
      </w:r>
      <w:r w:rsidRPr="00231580">
        <w:rPr>
          <w:rFonts w:ascii="Times New Roman" w:hAnsi="Times New Roman"/>
          <w:color w:val="000000"/>
          <w:sz w:val="28"/>
          <w:lang w:val="ru-RU"/>
        </w:rPr>
        <w:t xml:space="preserve"> </w:t>
      </w:r>
      <w:r>
        <w:rPr>
          <w:rFonts w:ascii="Times New Roman" w:hAnsi="Times New Roman"/>
          <w:color w:val="000000"/>
          <w:sz w:val="28"/>
        </w:rPr>
        <w:t>walk</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 xml:space="preserve"> -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231580">
        <w:rPr>
          <w:rFonts w:ascii="Times New Roman" w:hAnsi="Times New Roman"/>
          <w:color w:val="000000"/>
          <w:sz w:val="28"/>
          <w:lang w:val="ru-RU"/>
        </w:rPr>
        <w:t xml:space="preserve"> - </w:t>
      </w:r>
      <w:r>
        <w:rPr>
          <w:rFonts w:ascii="Times New Roman" w:hAnsi="Times New Roman"/>
          <w:color w:val="000000"/>
          <w:sz w:val="28"/>
        </w:rPr>
        <w:t>the</w:t>
      </w:r>
      <w:r w:rsidRPr="00231580">
        <w:rPr>
          <w:rFonts w:ascii="Times New Roman" w:hAnsi="Times New Roman"/>
          <w:color w:val="000000"/>
          <w:sz w:val="28"/>
          <w:lang w:val="ru-RU"/>
        </w:rPr>
        <w:t xml:space="preserve"> </w:t>
      </w:r>
      <w:r>
        <w:rPr>
          <w:rFonts w:ascii="Times New Roman" w:hAnsi="Times New Roman"/>
          <w:color w:val="000000"/>
          <w:sz w:val="28"/>
        </w:rPr>
        <w:t>rich</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Многозначные лексические единицы. Синонимы. Антонимы.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Наиболее частотные фразовые глаголы. Сокращения и аббревиатуры.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31580">
        <w:rPr>
          <w:rFonts w:ascii="Times New Roman" w:hAnsi="Times New Roman"/>
          <w:color w:val="000000"/>
          <w:sz w:val="28"/>
          <w:lang w:val="ru-RU"/>
        </w:rPr>
        <w:t xml:space="preserve">, </w:t>
      </w:r>
      <w:r>
        <w:rPr>
          <w:rFonts w:ascii="Times New Roman" w:hAnsi="Times New Roman"/>
          <w:color w:val="000000"/>
          <w:sz w:val="28"/>
        </w:rPr>
        <w:t>however</w:t>
      </w:r>
      <w:r w:rsidRPr="00231580">
        <w:rPr>
          <w:rFonts w:ascii="Times New Roman" w:hAnsi="Times New Roman"/>
          <w:color w:val="000000"/>
          <w:sz w:val="28"/>
          <w:lang w:val="ru-RU"/>
        </w:rPr>
        <w:t xml:space="preserve">, </w:t>
      </w:r>
      <w:r>
        <w:rPr>
          <w:rFonts w:ascii="Times New Roman" w:hAnsi="Times New Roman"/>
          <w:color w:val="000000"/>
          <w:sz w:val="28"/>
        </w:rPr>
        <w:t>finally</w:t>
      </w:r>
      <w:r w:rsidRPr="00231580">
        <w:rPr>
          <w:rFonts w:ascii="Times New Roman" w:hAnsi="Times New Roman"/>
          <w:color w:val="000000"/>
          <w:sz w:val="28"/>
          <w:lang w:val="ru-RU"/>
        </w:rPr>
        <w:t xml:space="preserve">, </w:t>
      </w:r>
      <w:r>
        <w:rPr>
          <w:rFonts w:ascii="Times New Roman" w:hAnsi="Times New Roman"/>
          <w:color w:val="000000"/>
          <w:sz w:val="28"/>
        </w:rPr>
        <w:t>at</w:t>
      </w:r>
      <w:r w:rsidRPr="00231580">
        <w:rPr>
          <w:rFonts w:ascii="Times New Roman" w:hAnsi="Times New Roman"/>
          <w:color w:val="000000"/>
          <w:sz w:val="28"/>
          <w:lang w:val="ru-RU"/>
        </w:rPr>
        <w:t xml:space="preserve"> </w:t>
      </w:r>
      <w:r>
        <w:rPr>
          <w:rFonts w:ascii="Times New Roman" w:hAnsi="Times New Roman"/>
          <w:color w:val="000000"/>
          <w:sz w:val="28"/>
        </w:rPr>
        <w:t>last</w:t>
      </w:r>
      <w:r w:rsidRPr="00231580">
        <w:rPr>
          <w:rFonts w:ascii="Times New Roman" w:hAnsi="Times New Roman"/>
          <w:color w:val="000000"/>
          <w:sz w:val="28"/>
          <w:lang w:val="ru-RU"/>
        </w:rPr>
        <w:t xml:space="preserve">, </w:t>
      </w:r>
      <w:r>
        <w:rPr>
          <w:rFonts w:ascii="Times New Roman" w:hAnsi="Times New Roman"/>
          <w:color w:val="000000"/>
          <w:sz w:val="28"/>
        </w:rPr>
        <w:t>etc</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Грамматическая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38DD" w:rsidRDefault="0023158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Согласование времен в рамках сложного предложения.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31580">
        <w:rPr>
          <w:rFonts w:ascii="Times New Roman" w:hAnsi="Times New Roman"/>
          <w:color w:val="000000"/>
          <w:sz w:val="28"/>
          <w:lang w:val="ru-RU"/>
        </w:rPr>
        <w:t xml:space="preserve">, </w:t>
      </w:r>
      <w:r>
        <w:rPr>
          <w:rFonts w:ascii="Times New Roman" w:hAnsi="Times New Roman"/>
          <w:color w:val="000000"/>
          <w:sz w:val="28"/>
        </w:rPr>
        <w:t>police</w:t>
      </w:r>
      <w:r w:rsidRPr="00231580">
        <w:rPr>
          <w:rFonts w:ascii="Times New Roman" w:hAnsi="Times New Roman"/>
          <w:color w:val="000000"/>
          <w:sz w:val="28"/>
          <w:lang w:val="ru-RU"/>
        </w:rPr>
        <w:t>), со сказуемым.</w:t>
      </w:r>
    </w:p>
    <w:p w:rsidR="006D38DD" w:rsidRDefault="0023158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D38DD" w:rsidRDefault="0023158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Конструкция </w:t>
      </w:r>
      <w:r>
        <w:rPr>
          <w:rFonts w:ascii="Times New Roman" w:hAnsi="Times New Roman"/>
          <w:color w:val="000000"/>
          <w:sz w:val="28"/>
        </w:rPr>
        <w:t>used</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do</w:t>
      </w:r>
      <w:r w:rsidRPr="00231580">
        <w:rPr>
          <w:rFonts w:ascii="Times New Roman" w:hAnsi="Times New Roman"/>
          <w:color w:val="000000"/>
          <w:sz w:val="28"/>
          <w:lang w:val="ru-RU"/>
        </w:rPr>
        <w:t xml:space="preserve"> </w:t>
      </w:r>
      <w:r>
        <w:rPr>
          <w:rFonts w:ascii="Times New Roman" w:hAnsi="Times New Roman"/>
          <w:color w:val="000000"/>
          <w:sz w:val="28"/>
        </w:rPr>
        <w:t>something</w:t>
      </w:r>
      <w:r w:rsidRPr="00231580">
        <w:rPr>
          <w:rFonts w:ascii="Times New Roman" w:hAnsi="Times New Roman"/>
          <w:color w:val="000000"/>
          <w:sz w:val="28"/>
          <w:lang w:val="ru-RU"/>
        </w:rPr>
        <w:t xml:space="preserve">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Конструкция </w:t>
      </w:r>
      <w:r>
        <w:rPr>
          <w:rFonts w:ascii="Times New Roman" w:hAnsi="Times New Roman"/>
          <w:color w:val="000000"/>
          <w:sz w:val="28"/>
        </w:rPr>
        <w:t>both</w:t>
      </w:r>
      <w:r w:rsidRPr="00231580">
        <w:rPr>
          <w:rFonts w:ascii="Times New Roman" w:hAnsi="Times New Roman"/>
          <w:color w:val="000000"/>
          <w:sz w:val="28"/>
          <w:lang w:val="ru-RU"/>
        </w:rPr>
        <w:t xml:space="preserve"> ... </w:t>
      </w:r>
      <w:r>
        <w:rPr>
          <w:rFonts w:ascii="Times New Roman" w:hAnsi="Times New Roman"/>
          <w:color w:val="000000"/>
          <w:sz w:val="28"/>
        </w:rPr>
        <w:t>and</w:t>
      </w:r>
      <w:r w:rsidRPr="00231580">
        <w:rPr>
          <w:rFonts w:ascii="Times New Roman" w:hAnsi="Times New Roman"/>
          <w:color w:val="000000"/>
          <w:sz w:val="28"/>
          <w:lang w:val="ru-RU"/>
        </w:rPr>
        <w:t xml:space="preserve"> ...</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stop</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remember</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forget</w:t>
      </w:r>
      <w:r w:rsidRPr="00231580">
        <w:rPr>
          <w:rFonts w:ascii="Times New Roman" w:hAnsi="Times New Roman"/>
          <w:color w:val="000000"/>
          <w:sz w:val="28"/>
          <w:lang w:val="ru-RU"/>
        </w:rPr>
        <w:t xml:space="preserve"> (разница в значении конструкций с герундием и с инфинитивом).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Future</w:t>
      </w:r>
      <w:r w:rsidRPr="00231580">
        <w:rPr>
          <w:rFonts w:ascii="Times New Roman" w:hAnsi="Times New Roman"/>
          <w:color w:val="000000"/>
          <w:sz w:val="28"/>
          <w:lang w:val="ru-RU"/>
        </w:rPr>
        <w:t>-</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the</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Модальные глаголы в косвенной речи в настоящем и прошедшем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Наречия </w:t>
      </w:r>
      <w:r>
        <w:rPr>
          <w:rFonts w:ascii="Times New Roman" w:hAnsi="Times New Roman"/>
          <w:color w:val="000000"/>
          <w:sz w:val="28"/>
        </w:rPr>
        <w:t>too</w:t>
      </w:r>
      <w:r w:rsidRPr="00231580">
        <w:rPr>
          <w:rFonts w:ascii="Times New Roman" w:hAnsi="Times New Roman"/>
          <w:color w:val="000000"/>
          <w:sz w:val="28"/>
          <w:lang w:val="ru-RU"/>
        </w:rPr>
        <w:t xml:space="preserve"> - </w:t>
      </w:r>
      <w:r>
        <w:rPr>
          <w:rFonts w:ascii="Times New Roman" w:hAnsi="Times New Roman"/>
          <w:color w:val="000000"/>
          <w:sz w:val="28"/>
        </w:rPr>
        <w:t>enough</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3158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31580">
        <w:rPr>
          <w:rFonts w:ascii="Times New Roman" w:hAnsi="Times New Roman"/>
          <w:color w:val="000000"/>
          <w:sz w:val="28"/>
          <w:lang w:val="ru-RU"/>
        </w:rPr>
        <w:t xml:space="preserve">, </w:t>
      </w:r>
      <w:r>
        <w:rPr>
          <w:rFonts w:ascii="Times New Roman" w:hAnsi="Times New Roman"/>
          <w:color w:val="000000"/>
          <w:sz w:val="28"/>
        </w:rPr>
        <w:t>nothing</w:t>
      </w:r>
      <w:r w:rsidRPr="00231580">
        <w:rPr>
          <w:rFonts w:ascii="Times New Roman" w:hAnsi="Times New Roman"/>
          <w:color w:val="000000"/>
          <w:sz w:val="28"/>
          <w:lang w:val="ru-RU"/>
        </w:rPr>
        <w:t xml:space="preserve"> и другие), </w:t>
      </w:r>
      <w:r>
        <w:rPr>
          <w:rFonts w:ascii="Times New Roman" w:hAnsi="Times New Roman"/>
          <w:color w:val="000000"/>
          <w:sz w:val="28"/>
        </w:rPr>
        <w:t>none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lastRenderedPageBreak/>
        <w:t>Социокультурные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Соблюдение нормы вежливости в межкультурном общении.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Развитие умений: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Компенсаторные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переспроса, просьбы повторить, уточняя значения незнакомых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Использование ключевых слов, плана при формулировании собственных высказываний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9 КЛАСС</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Коммуникативные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Взаимоотношения в семье и с друзьями. Конфликты и их разрешение.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Внешность и характер человека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Здоровый образ жизни: режим труда и отдыха, фитнес, сбалансированное питание.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Посещение врача.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Покупки: одежда, обувь и продукты питания. Карманные деньги. Молодежная мода.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Природа: флора и фауна в России и в странах изучаемого языка. Проблемы экологии.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Защита окружающей среды. Климат, погода. Стихийные бедствия.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Мир современных профессий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повествование (сообщение);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рассуждение;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выражение и краткое аргументирование своего мнения по отношению к услышанному (прочитанному);</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составление рассказа по картинкам;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изложение результатов выполненной проектной работы.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монологического высказывания - 10 - 12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38DD" w:rsidRPr="00B85F0A" w:rsidRDefault="00231580">
      <w:pPr>
        <w:spacing w:after="0" w:line="264" w:lineRule="auto"/>
        <w:ind w:firstLine="600"/>
        <w:jc w:val="both"/>
        <w:rPr>
          <w:lang w:val="ru-RU"/>
        </w:rPr>
      </w:pPr>
      <w:r w:rsidRPr="00231580">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B85F0A">
        <w:rPr>
          <w:rFonts w:ascii="Times New Roman" w:hAnsi="Times New Roman"/>
          <w:color w:val="000000"/>
          <w:sz w:val="28"/>
          <w:lang w:val="ru-RU"/>
        </w:rPr>
        <w:t>(</w:t>
      </w:r>
      <w:r>
        <w:rPr>
          <w:rFonts w:ascii="Times New Roman" w:hAnsi="Times New Roman"/>
          <w:color w:val="000000"/>
          <w:sz w:val="28"/>
        </w:rPr>
        <w:t>A</w:t>
      </w:r>
      <w:r w:rsidRPr="00B85F0A">
        <w:rPr>
          <w:rFonts w:ascii="Times New Roman" w:hAnsi="Times New Roman"/>
          <w:color w:val="000000"/>
          <w:sz w:val="28"/>
          <w:lang w:val="ru-RU"/>
        </w:rPr>
        <w:t>2 - допороговому уровню по общеевропейской шкале).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Время звучания текста (текстов) для аудирования - до 2 минут.</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lastRenderedPageBreak/>
        <w:t>Смысловое чтение.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6D38DD" w:rsidRPr="00B85F0A" w:rsidRDefault="00231580">
      <w:pPr>
        <w:spacing w:after="0" w:line="264" w:lineRule="auto"/>
        <w:ind w:firstLine="600"/>
        <w:jc w:val="both"/>
        <w:rPr>
          <w:lang w:val="ru-RU"/>
        </w:rPr>
      </w:pPr>
      <w:r w:rsidRPr="00231580">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sidRPr="00B85F0A">
        <w:rPr>
          <w:rFonts w:ascii="Times New Roman" w:hAnsi="Times New Roman"/>
          <w:color w:val="000000"/>
          <w:sz w:val="28"/>
          <w:lang w:val="ru-RU"/>
        </w:rPr>
        <w:t>(</w:t>
      </w:r>
      <w:r>
        <w:rPr>
          <w:rFonts w:ascii="Times New Roman" w:hAnsi="Times New Roman"/>
          <w:color w:val="000000"/>
          <w:sz w:val="28"/>
        </w:rPr>
        <w:t>A</w:t>
      </w:r>
      <w:r w:rsidRPr="00B85F0A">
        <w:rPr>
          <w:rFonts w:ascii="Times New Roman" w:hAnsi="Times New Roman"/>
          <w:color w:val="000000"/>
          <w:sz w:val="28"/>
          <w:lang w:val="ru-RU"/>
        </w:rPr>
        <w:t>2 - допороговому уровню по общеевропейской шкале).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(текстов) для чтения – 450-500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Развитие умений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составление плана (тезисов) устного или письменного сообщения;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преобразование таблицы, схемы в текстовый вариант представления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Языковые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Фонетическая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Выражение модального значения, чувства и эмоции.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Объем текста для чтения вслух - 120 слов.</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Графика, орфография и пунктуация.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Правильное написание изученных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231580">
        <w:rPr>
          <w:rFonts w:ascii="Times New Roman" w:hAnsi="Times New Roman"/>
          <w:color w:val="000000"/>
          <w:sz w:val="28"/>
          <w:lang w:val="ru-RU"/>
        </w:rPr>
        <w:t>/</w:t>
      </w:r>
      <w:r>
        <w:rPr>
          <w:rFonts w:ascii="Times New Roman" w:hAnsi="Times New Roman"/>
          <w:color w:val="000000"/>
          <w:sz w:val="28"/>
        </w:rPr>
        <w:t>first</w:t>
      </w:r>
      <w:r w:rsidRPr="00231580">
        <w:rPr>
          <w:rFonts w:ascii="Times New Roman" w:hAnsi="Times New Roman"/>
          <w:color w:val="000000"/>
          <w:sz w:val="28"/>
          <w:lang w:val="ru-RU"/>
        </w:rPr>
        <w:t xml:space="preserve"> </w:t>
      </w:r>
      <w:r>
        <w:rPr>
          <w:rFonts w:ascii="Times New Roman" w:hAnsi="Times New Roman"/>
          <w:color w:val="000000"/>
          <w:sz w:val="28"/>
        </w:rPr>
        <w:t>of</w:t>
      </w:r>
      <w:r w:rsidRPr="00231580">
        <w:rPr>
          <w:rFonts w:ascii="Times New Roman" w:hAnsi="Times New Roman"/>
          <w:color w:val="000000"/>
          <w:sz w:val="28"/>
          <w:lang w:val="ru-RU"/>
        </w:rPr>
        <w:t xml:space="preserve"> </w:t>
      </w:r>
      <w:r>
        <w:rPr>
          <w:rFonts w:ascii="Times New Roman" w:hAnsi="Times New Roman"/>
          <w:color w:val="000000"/>
          <w:sz w:val="28"/>
        </w:rPr>
        <w:t>all</w:t>
      </w:r>
      <w:r w:rsidRPr="00231580">
        <w:rPr>
          <w:rFonts w:ascii="Times New Roman" w:hAnsi="Times New Roman"/>
          <w:color w:val="000000"/>
          <w:sz w:val="28"/>
          <w:lang w:val="ru-RU"/>
        </w:rPr>
        <w:t xml:space="preserve">, </w:t>
      </w:r>
      <w:r>
        <w:rPr>
          <w:rFonts w:ascii="Times New Roman" w:hAnsi="Times New Roman"/>
          <w:color w:val="000000"/>
          <w:sz w:val="28"/>
        </w:rPr>
        <w:t>secondly</w:t>
      </w:r>
      <w:r w:rsidRPr="00231580">
        <w:rPr>
          <w:rFonts w:ascii="Times New Roman" w:hAnsi="Times New Roman"/>
          <w:color w:val="000000"/>
          <w:sz w:val="28"/>
          <w:lang w:val="ru-RU"/>
        </w:rPr>
        <w:t xml:space="preserve">, </w:t>
      </w:r>
      <w:r>
        <w:rPr>
          <w:rFonts w:ascii="Times New Roman" w:hAnsi="Times New Roman"/>
          <w:color w:val="000000"/>
          <w:sz w:val="28"/>
        </w:rPr>
        <w:t>finally</w:t>
      </w:r>
      <w:r w:rsidRPr="00231580">
        <w:rPr>
          <w:rFonts w:ascii="Times New Roman" w:hAnsi="Times New Roman"/>
          <w:color w:val="000000"/>
          <w:sz w:val="28"/>
          <w:lang w:val="ru-RU"/>
        </w:rPr>
        <w:t xml:space="preserve">; </w:t>
      </w:r>
      <w:r>
        <w:rPr>
          <w:rFonts w:ascii="Times New Roman" w:hAnsi="Times New Roman"/>
          <w:color w:val="000000"/>
          <w:sz w:val="28"/>
        </w:rPr>
        <w:t>on</w:t>
      </w:r>
      <w:r w:rsidRPr="00231580">
        <w:rPr>
          <w:rFonts w:ascii="Times New Roman" w:hAnsi="Times New Roman"/>
          <w:color w:val="000000"/>
          <w:sz w:val="28"/>
          <w:lang w:val="ru-RU"/>
        </w:rPr>
        <w:t xml:space="preserve"> </w:t>
      </w:r>
      <w:r>
        <w:rPr>
          <w:rFonts w:ascii="Times New Roman" w:hAnsi="Times New Roman"/>
          <w:color w:val="000000"/>
          <w:sz w:val="28"/>
        </w:rPr>
        <w:t>the</w:t>
      </w:r>
      <w:r w:rsidRPr="00231580">
        <w:rPr>
          <w:rFonts w:ascii="Times New Roman" w:hAnsi="Times New Roman"/>
          <w:color w:val="000000"/>
          <w:sz w:val="28"/>
          <w:lang w:val="ru-RU"/>
        </w:rPr>
        <w:t xml:space="preserve"> </w:t>
      </w:r>
      <w:r>
        <w:rPr>
          <w:rFonts w:ascii="Times New Roman" w:hAnsi="Times New Roman"/>
          <w:color w:val="000000"/>
          <w:sz w:val="28"/>
        </w:rPr>
        <w:t>one</w:t>
      </w:r>
      <w:r w:rsidRPr="00231580">
        <w:rPr>
          <w:rFonts w:ascii="Times New Roman" w:hAnsi="Times New Roman"/>
          <w:color w:val="000000"/>
          <w:sz w:val="28"/>
          <w:lang w:val="ru-RU"/>
        </w:rPr>
        <w:t xml:space="preserve"> </w:t>
      </w:r>
      <w:r>
        <w:rPr>
          <w:rFonts w:ascii="Times New Roman" w:hAnsi="Times New Roman"/>
          <w:color w:val="000000"/>
          <w:sz w:val="28"/>
        </w:rPr>
        <w:t>hand</w:t>
      </w:r>
      <w:r w:rsidRPr="00231580">
        <w:rPr>
          <w:rFonts w:ascii="Times New Roman" w:hAnsi="Times New Roman"/>
          <w:color w:val="000000"/>
          <w:sz w:val="28"/>
          <w:lang w:val="ru-RU"/>
        </w:rPr>
        <w:t xml:space="preserve">, </w:t>
      </w:r>
      <w:r>
        <w:rPr>
          <w:rFonts w:ascii="Times New Roman" w:hAnsi="Times New Roman"/>
          <w:color w:val="000000"/>
          <w:sz w:val="28"/>
        </w:rPr>
        <w:t>on</w:t>
      </w:r>
      <w:r w:rsidRPr="00231580">
        <w:rPr>
          <w:rFonts w:ascii="Times New Roman" w:hAnsi="Times New Roman"/>
          <w:color w:val="000000"/>
          <w:sz w:val="28"/>
          <w:lang w:val="ru-RU"/>
        </w:rPr>
        <w:t xml:space="preserve"> </w:t>
      </w:r>
      <w:r>
        <w:rPr>
          <w:rFonts w:ascii="Times New Roman" w:hAnsi="Times New Roman"/>
          <w:color w:val="000000"/>
          <w:sz w:val="28"/>
        </w:rPr>
        <w:t>the</w:t>
      </w:r>
      <w:r w:rsidRPr="00231580">
        <w:rPr>
          <w:rFonts w:ascii="Times New Roman" w:hAnsi="Times New Roman"/>
          <w:color w:val="000000"/>
          <w:sz w:val="28"/>
          <w:lang w:val="ru-RU"/>
        </w:rPr>
        <w:t xml:space="preserve"> </w:t>
      </w:r>
      <w:r>
        <w:rPr>
          <w:rFonts w:ascii="Times New Roman" w:hAnsi="Times New Roman"/>
          <w:color w:val="000000"/>
          <w:sz w:val="28"/>
        </w:rPr>
        <w:t>other</w:t>
      </w:r>
      <w:r w:rsidRPr="00231580">
        <w:rPr>
          <w:rFonts w:ascii="Times New Roman" w:hAnsi="Times New Roman"/>
          <w:color w:val="000000"/>
          <w:sz w:val="28"/>
          <w:lang w:val="ru-RU"/>
        </w:rPr>
        <w:t xml:space="preserve"> </w:t>
      </w:r>
      <w:r>
        <w:rPr>
          <w:rFonts w:ascii="Times New Roman" w:hAnsi="Times New Roman"/>
          <w:color w:val="000000"/>
          <w:sz w:val="28"/>
        </w:rPr>
        <w:t>hand</w:t>
      </w:r>
      <w:r w:rsidRPr="00231580">
        <w:rPr>
          <w:rFonts w:ascii="Times New Roman" w:hAnsi="Times New Roman"/>
          <w:color w:val="000000"/>
          <w:sz w:val="28"/>
          <w:lang w:val="ru-RU"/>
        </w:rPr>
        <w:t>), апострофа.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Лексическая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Основные способы словообразования: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аффиксация: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231580">
        <w:rPr>
          <w:rFonts w:ascii="Times New Roman" w:hAnsi="Times New Roman"/>
          <w:color w:val="000000"/>
          <w:sz w:val="28"/>
          <w:lang w:val="ru-RU"/>
        </w:rPr>
        <w:t xml:space="preserve">-, </w:t>
      </w:r>
      <w:r>
        <w:rPr>
          <w:rFonts w:ascii="Times New Roman" w:hAnsi="Times New Roman"/>
          <w:color w:val="000000"/>
          <w:sz w:val="28"/>
        </w:rPr>
        <w:t>over</w:t>
      </w:r>
      <w:r w:rsidRPr="00231580">
        <w:rPr>
          <w:rFonts w:ascii="Times New Roman" w:hAnsi="Times New Roman"/>
          <w:color w:val="000000"/>
          <w:sz w:val="28"/>
          <w:lang w:val="ru-RU"/>
        </w:rPr>
        <w:t xml:space="preserve">-, </w:t>
      </w:r>
      <w:r>
        <w:rPr>
          <w:rFonts w:ascii="Times New Roman" w:hAnsi="Times New Roman"/>
          <w:color w:val="000000"/>
          <w:sz w:val="28"/>
        </w:rPr>
        <w:t>dis</w:t>
      </w:r>
      <w:r w:rsidRPr="00231580">
        <w:rPr>
          <w:rFonts w:ascii="Times New Roman" w:hAnsi="Times New Roman"/>
          <w:color w:val="000000"/>
          <w:sz w:val="28"/>
          <w:lang w:val="ru-RU"/>
        </w:rPr>
        <w:t xml:space="preserve">-, </w:t>
      </w:r>
      <w:r>
        <w:rPr>
          <w:rFonts w:ascii="Times New Roman" w:hAnsi="Times New Roman"/>
          <w:color w:val="000000"/>
          <w:sz w:val="28"/>
        </w:rPr>
        <w:t>mis</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231580">
        <w:rPr>
          <w:rFonts w:ascii="Times New Roman" w:hAnsi="Times New Roman"/>
          <w:color w:val="000000"/>
          <w:sz w:val="28"/>
          <w:lang w:val="ru-RU"/>
        </w:rPr>
        <w:t>/-</w:t>
      </w:r>
      <w:r>
        <w:rPr>
          <w:rFonts w:ascii="Times New Roman" w:hAnsi="Times New Roman"/>
          <w:color w:val="000000"/>
          <w:sz w:val="28"/>
        </w:rPr>
        <w:t>ible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im</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словосложение: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31580">
        <w:rPr>
          <w:rFonts w:ascii="Times New Roman" w:hAnsi="Times New Roman"/>
          <w:color w:val="000000"/>
          <w:sz w:val="28"/>
          <w:lang w:val="ru-RU"/>
        </w:rPr>
        <w:t xml:space="preserve"> (</w:t>
      </w:r>
      <w:r>
        <w:rPr>
          <w:rFonts w:ascii="Times New Roman" w:hAnsi="Times New Roman"/>
          <w:color w:val="000000"/>
          <w:sz w:val="28"/>
        </w:rPr>
        <w:t>eight</w:t>
      </w:r>
      <w:r w:rsidRPr="00231580">
        <w:rPr>
          <w:rFonts w:ascii="Times New Roman" w:hAnsi="Times New Roman"/>
          <w:color w:val="000000"/>
          <w:sz w:val="28"/>
          <w:lang w:val="ru-RU"/>
        </w:rPr>
        <w:t>-</w:t>
      </w:r>
      <w:r>
        <w:rPr>
          <w:rFonts w:ascii="Times New Roman" w:hAnsi="Times New Roman"/>
          <w:color w:val="000000"/>
          <w:sz w:val="28"/>
        </w:rPr>
        <w:t>legged</w:t>
      </w:r>
      <w:r w:rsidRPr="00231580">
        <w:rPr>
          <w:rFonts w:ascii="Times New Roman" w:hAnsi="Times New Roman"/>
          <w:color w:val="000000"/>
          <w:sz w:val="28"/>
          <w:lang w:val="ru-RU"/>
        </w:rPr>
        <w:t>)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231580">
        <w:rPr>
          <w:rFonts w:ascii="Times New Roman" w:hAnsi="Times New Roman"/>
          <w:color w:val="000000"/>
          <w:sz w:val="28"/>
          <w:lang w:val="ru-RU"/>
        </w:rPr>
        <w:t>-</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law</w:t>
      </w:r>
      <w:r w:rsidRPr="00231580">
        <w:rPr>
          <w:rFonts w:ascii="Times New Roman" w:hAnsi="Times New Roman"/>
          <w:color w:val="000000"/>
          <w:sz w:val="28"/>
          <w:lang w:val="ru-RU"/>
        </w:rPr>
        <w:t>)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231580">
        <w:rPr>
          <w:rFonts w:ascii="Times New Roman" w:hAnsi="Times New Roman"/>
          <w:color w:val="000000"/>
          <w:sz w:val="28"/>
          <w:lang w:val="ru-RU"/>
        </w:rPr>
        <w:t>-</w:t>
      </w:r>
      <w:r>
        <w:rPr>
          <w:rFonts w:ascii="Times New Roman" w:hAnsi="Times New Roman"/>
          <w:color w:val="000000"/>
          <w:sz w:val="28"/>
        </w:rPr>
        <w:t>looking</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231580">
        <w:rPr>
          <w:rFonts w:ascii="Times New Roman" w:hAnsi="Times New Roman"/>
          <w:color w:val="000000"/>
          <w:sz w:val="28"/>
          <w:lang w:val="ru-RU"/>
        </w:rPr>
        <w:t>-</w:t>
      </w:r>
      <w:r>
        <w:rPr>
          <w:rFonts w:ascii="Times New Roman" w:hAnsi="Times New Roman"/>
          <w:color w:val="000000"/>
          <w:sz w:val="28"/>
        </w:rPr>
        <w:t>behaved</w:t>
      </w:r>
      <w:r w:rsidRPr="00231580">
        <w:rPr>
          <w:rFonts w:ascii="Times New Roman" w:hAnsi="Times New Roman"/>
          <w:color w:val="000000"/>
          <w:sz w:val="28"/>
          <w:lang w:val="ru-RU"/>
        </w:rPr>
        <w:t>)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конверсия: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231580">
        <w:rPr>
          <w:rFonts w:ascii="Times New Roman" w:hAnsi="Times New Roman"/>
          <w:color w:val="000000"/>
          <w:sz w:val="28"/>
          <w:lang w:val="ru-RU"/>
        </w:rPr>
        <w:t xml:space="preserve"> -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cool</w:t>
      </w:r>
      <w:r w:rsidRPr="00231580">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31580">
        <w:rPr>
          <w:rFonts w:ascii="Times New Roman" w:hAnsi="Times New Roman"/>
          <w:color w:val="000000"/>
          <w:sz w:val="28"/>
          <w:lang w:val="ru-RU"/>
        </w:rPr>
        <w:t xml:space="preserve">, </w:t>
      </w:r>
      <w:r>
        <w:rPr>
          <w:rFonts w:ascii="Times New Roman" w:hAnsi="Times New Roman"/>
          <w:color w:val="000000"/>
          <w:sz w:val="28"/>
        </w:rPr>
        <w:t>however</w:t>
      </w:r>
      <w:r w:rsidRPr="00231580">
        <w:rPr>
          <w:rFonts w:ascii="Times New Roman" w:hAnsi="Times New Roman"/>
          <w:color w:val="000000"/>
          <w:sz w:val="28"/>
          <w:lang w:val="ru-RU"/>
        </w:rPr>
        <w:t xml:space="preserve">, </w:t>
      </w:r>
      <w:r>
        <w:rPr>
          <w:rFonts w:ascii="Times New Roman" w:hAnsi="Times New Roman"/>
          <w:color w:val="000000"/>
          <w:sz w:val="28"/>
        </w:rPr>
        <w:t>finally</w:t>
      </w:r>
      <w:r w:rsidRPr="00231580">
        <w:rPr>
          <w:rFonts w:ascii="Times New Roman" w:hAnsi="Times New Roman"/>
          <w:color w:val="000000"/>
          <w:sz w:val="28"/>
          <w:lang w:val="ru-RU"/>
        </w:rPr>
        <w:t xml:space="preserve">, </w:t>
      </w:r>
      <w:r>
        <w:rPr>
          <w:rFonts w:ascii="Times New Roman" w:hAnsi="Times New Roman"/>
          <w:color w:val="000000"/>
          <w:sz w:val="28"/>
        </w:rPr>
        <w:t>at</w:t>
      </w:r>
      <w:r w:rsidRPr="00231580">
        <w:rPr>
          <w:rFonts w:ascii="Times New Roman" w:hAnsi="Times New Roman"/>
          <w:color w:val="000000"/>
          <w:sz w:val="28"/>
          <w:lang w:val="ru-RU"/>
        </w:rPr>
        <w:t xml:space="preserve"> </w:t>
      </w:r>
      <w:r>
        <w:rPr>
          <w:rFonts w:ascii="Times New Roman" w:hAnsi="Times New Roman"/>
          <w:color w:val="000000"/>
          <w:sz w:val="28"/>
        </w:rPr>
        <w:t>last</w:t>
      </w:r>
      <w:r w:rsidRPr="00231580">
        <w:rPr>
          <w:rFonts w:ascii="Times New Roman" w:hAnsi="Times New Roman"/>
          <w:color w:val="000000"/>
          <w:sz w:val="28"/>
          <w:lang w:val="ru-RU"/>
        </w:rPr>
        <w:t xml:space="preserve">, </w:t>
      </w:r>
      <w:r>
        <w:rPr>
          <w:rFonts w:ascii="Times New Roman" w:hAnsi="Times New Roman"/>
          <w:color w:val="000000"/>
          <w:sz w:val="28"/>
        </w:rPr>
        <w:t>etc</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lastRenderedPageBreak/>
        <w:t>Грамматическая сторона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38DD" w:rsidRDefault="0023158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31580">
        <w:rPr>
          <w:rFonts w:ascii="Times New Roman" w:hAnsi="Times New Roman"/>
          <w:color w:val="000000"/>
          <w:sz w:val="28"/>
          <w:lang w:val="ru-RU"/>
        </w:rPr>
        <w:t xml:space="preserve"> </w:t>
      </w:r>
      <w:r>
        <w:rPr>
          <w:rFonts w:ascii="Times New Roman" w:hAnsi="Times New Roman"/>
          <w:color w:val="000000"/>
          <w:sz w:val="28"/>
        </w:rPr>
        <w:t>II</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231580">
        <w:rPr>
          <w:rFonts w:ascii="Times New Roman" w:hAnsi="Times New Roman"/>
          <w:color w:val="000000"/>
          <w:sz w:val="28"/>
          <w:lang w:val="ru-RU"/>
        </w:rPr>
        <w:t xml:space="preserve"> </w:t>
      </w:r>
      <w:r>
        <w:rPr>
          <w:rFonts w:ascii="Times New Roman" w:hAnsi="Times New Roman"/>
          <w:color w:val="000000"/>
          <w:sz w:val="28"/>
        </w:rPr>
        <w:t>prefer</w:t>
      </w:r>
      <w:r w:rsidRPr="00231580">
        <w:rPr>
          <w:rFonts w:ascii="Times New Roman" w:hAnsi="Times New Roman"/>
          <w:color w:val="000000"/>
          <w:sz w:val="28"/>
          <w:lang w:val="ru-RU"/>
        </w:rPr>
        <w:t xml:space="preserve"> .../</w:t>
      </w:r>
      <w:r>
        <w:rPr>
          <w:rFonts w:ascii="Times New Roman" w:hAnsi="Times New Roman"/>
          <w:color w:val="000000"/>
          <w:sz w:val="28"/>
        </w:rPr>
        <w:t>I</w:t>
      </w:r>
      <w:r w:rsidRPr="00231580">
        <w:rPr>
          <w:rFonts w:ascii="Times New Roman" w:hAnsi="Times New Roman"/>
          <w:color w:val="000000"/>
          <w:sz w:val="28"/>
          <w:lang w:val="ru-RU"/>
        </w:rPr>
        <w:t>'</w:t>
      </w:r>
      <w:r>
        <w:rPr>
          <w:rFonts w:ascii="Times New Roman" w:hAnsi="Times New Roman"/>
          <w:color w:val="000000"/>
          <w:sz w:val="28"/>
        </w:rPr>
        <w:t>d</w:t>
      </w:r>
      <w:r w:rsidRPr="00231580">
        <w:rPr>
          <w:rFonts w:ascii="Times New Roman" w:hAnsi="Times New Roman"/>
          <w:color w:val="000000"/>
          <w:sz w:val="28"/>
          <w:lang w:val="ru-RU"/>
        </w:rPr>
        <w:t xml:space="preserve"> </w:t>
      </w:r>
      <w:r>
        <w:rPr>
          <w:rFonts w:ascii="Times New Roman" w:hAnsi="Times New Roman"/>
          <w:color w:val="000000"/>
          <w:sz w:val="28"/>
        </w:rPr>
        <w:t>prefer</w:t>
      </w:r>
      <w:r w:rsidRPr="00231580">
        <w:rPr>
          <w:rFonts w:ascii="Times New Roman" w:hAnsi="Times New Roman"/>
          <w:color w:val="000000"/>
          <w:sz w:val="28"/>
          <w:lang w:val="ru-RU"/>
        </w:rPr>
        <w:t xml:space="preserve"> .../</w:t>
      </w:r>
      <w:r>
        <w:rPr>
          <w:rFonts w:ascii="Times New Roman" w:hAnsi="Times New Roman"/>
          <w:color w:val="000000"/>
          <w:sz w:val="28"/>
        </w:rPr>
        <w:t>I</w:t>
      </w:r>
      <w:r w:rsidRPr="00231580">
        <w:rPr>
          <w:rFonts w:ascii="Times New Roman" w:hAnsi="Times New Roman"/>
          <w:color w:val="000000"/>
          <w:sz w:val="28"/>
          <w:lang w:val="ru-RU"/>
        </w:rPr>
        <w:t>'</w:t>
      </w:r>
      <w:r>
        <w:rPr>
          <w:rFonts w:ascii="Times New Roman" w:hAnsi="Times New Roman"/>
          <w:color w:val="000000"/>
          <w:sz w:val="28"/>
        </w:rPr>
        <w:t>d</w:t>
      </w:r>
      <w:r w:rsidRPr="00231580">
        <w:rPr>
          <w:rFonts w:ascii="Times New Roman" w:hAnsi="Times New Roman"/>
          <w:color w:val="000000"/>
          <w:sz w:val="28"/>
          <w:lang w:val="ru-RU"/>
        </w:rPr>
        <w:t xml:space="preserve"> </w:t>
      </w:r>
      <w:r>
        <w:rPr>
          <w:rFonts w:ascii="Times New Roman" w:hAnsi="Times New Roman"/>
          <w:color w:val="000000"/>
          <w:sz w:val="28"/>
        </w:rPr>
        <w:t>rather</w:t>
      </w:r>
      <w:r w:rsidRPr="00231580">
        <w:rPr>
          <w:rFonts w:ascii="Times New Roman" w:hAnsi="Times New Roman"/>
          <w:color w:val="000000"/>
          <w:sz w:val="28"/>
          <w:lang w:val="ru-RU"/>
        </w:rPr>
        <w:t xml:space="preserve"> ....</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Конструкция </w:t>
      </w:r>
      <w:r>
        <w:rPr>
          <w:rFonts w:ascii="Times New Roman" w:hAnsi="Times New Roman"/>
          <w:color w:val="000000"/>
          <w:sz w:val="28"/>
        </w:rPr>
        <w:t>I</w:t>
      </w:r>
      <w:r w:rsidRPr="00231580">
        <w:rPr>
          <w:rFonts w:ascii="Times New Roman" w:hAnsi="Times New Roman"/>
          <w:color w:val="000000"/>
          <w:sz w:val="28"/>
          <w:lang w:val="ru-RU"/>
        </w:rPr>
        <w:t xml:space="preserve"> </w:t>
      </w:r>
      <w:r>
        <w:rPr>
          <w:rFonts w:ascii="Times New Roman" w:hAnsi="Times New Roman"/>
          <w:color w:val="000000"/>
          <w:sz w:val="28"/>
        </w:rPr>
        <w:t>wish</w:t>
      </w:r>
      <w:r w:rsidRPr="00231580">
        <w:rPr>
          <w:rFonts w:ascii="Times New Roman" w:hAnsi="Times New Roman"/>
          <w:color w:val="000000"/>
          <w:sz w:val="28"/>
          <w:lang w:val="ru-RU"/>
        </w:rPr>
        <w:t xml:space="preserve"> ...</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31580">
        <w:rPr>
          <w:rFonts w:ascii="Times New Roman" w:hAnsi="Times New Roman"/>
          <w:color w:val="000000"/>
          <w:sz w:val="28"/>
          <w:lang w:val="ru-RU"/>
        </w:rPr>
        <w:t xml:space="preserve"> ... </w:t>
      </w:r>
      <w:r>
        <w:rPr>
          <w:rFonts w:ascii="Times New Roman" w:hAnsi="Times New Roman"/>
          <w:color w:val="000000"/>
          <w:sz w:val="28"/>
        </w:rPr>
        <w:t>or</w:t>
      </w:r>
      <w:r w:rsidRPr="00231580">
        <w:rPr>
          <w:rFonts w:ascii="Times New Roman" w:hAnsi="Times New Roman"/>
          <w:color w:val="000000"/>
          <w:sz w:val="28"/>
          <w:lang w:val="ru-RU"/>
        </w:rPr>
        <w:t xml:space="preserve">, </w:t>
      </w:r>
      <w:r>
        <w:rPr>
          <w:rFonts w:ascii="Times New Roman" w:hAnsi="Times New Roman"/>
          <w:color w:val="000000"/>
          <w:sz w:val="28"/>
        </w:rPr>
        <w:t>neither</w:t>
      </w:r>
      <w:r w:rsidRPr="00231580">
        <w:rPr>
          <w:rFonts w:ascii="Times New Roman" w:hAnsi="Times New Roman"/>
          <w:color w:val="000000"/>
          <w:sz w:val="28"/>
          <w:lang w:val="ru-RU"/>
        </w:rPr>
        <w:t xml:space="preserve"> ... </w:t>
      </w:r>
      <w:r>
        <w:rPr>
          <w:rFonts w:ascii="Times New Roman" w:hAnsi="Times New Roman"/>
          <w:color w:val="000000"/>
          <w:sz w:val="28"/>
        </w:rPr>
        <w:t>nor</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w:t>
      </w:r>
      <w:r>
        <w:rPr>
          <w:rFonts w:ascii="Times New Roman" w:hAnsi="Times New Roman"/>
          <w:color w:val="000000"/>
          <w:sz w:val="28"/>
        </w:rPr>
        <w:t>Future</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Future</w:t>
      </w:r>
      <w:r w:rsidRPr="00231580">
        <w:rPr>
          <w:rFonts w:ascii="Times New Roman" w:hAnsi="Times New Roman"/>
          <w:color w:val="000000"/>
          <w:sz w:val="28"/>
          <w:lang w:val="ru-RU"/>
        </w:rPr>
        <w:t>-</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the</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Passive</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Passive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231580">
        <w:rPr>
          <w:rFonts w:ascii="Times New Roman" w:hAnsi="Times New Roman"/>
          <w:color w:val="000000"/>
          <w:sz w:val="28"/>
          <w:lang w:val="ru-RU"/>
        </w:rPr>
        <w:t xml:space="preserve"> </w:t>
      </w:r>
      <w:r>
        <w:rPr>
          <w:rFonts w:ascii="Times New Roman" w:hAnsi="Times New Roman"/>
          <w:color w:val="000000"/>
          <w:sz w:val="28"/>
        </w:rPr>
        <w:t>long</w:t>
      </w:r>
      <w:r w:rsidRPr="00231580">
        <w:rPr>
          <w:rFonts w:ascii="Times New Roman" w:hAnsi="Times New Roman"/>
          <w:color w:val="000000"/>
          <w:sz w:val="28"/>
          <w:lang w:val="ru-RU"/>
        </w:rPr>
        <w:t xml:space="preserve"> </w:t>
      </w:r>
      <w:r>
        <w:rPr>
          <w:rFonts w:ascii="Times New Roman" w:hAnsi="Times New Roman"/>
          <w:color w:val="000000"/>
          <w:sz w:val="28"/>
        </w:rPr>
        <w:t>blond</w:t>
      </w:r>
      <w:r w:rsidRPr="00231580">
        <w:rPr>
          <w:rFonts w:ascii="Times New Roman" w:hAnsi="Times New Roman"/>
          <w:color w:val="000000"/>
          <w:sz w:val="28"/>
          <w:lang w:val="ru-RU"/>
        </w:rPr>
        <w:t xml:space="preserve"> </w:t>
      </w:r>
      <w:r>
        <w:rPr>
          <w:rFonts w:ascii="Times New Roman" w:hAnsi="Times New Roman"/>
          <w:color w:val="000000"/>
          <w:sz w:val="28"/>
        </w:rPr>
        <w:t>hair</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Социокультурные знания и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Соблюдение норм вежливости в межкультурном общении.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Развитие умений: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 оформлять свой адрес на английском языке (в анкете);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страну (страны)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Компенсаторные умения.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переспроса, просьбы повторить, уточняя значения незнакомых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Использование ключевых слов, плана при формулировании собственных высказываний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6D38DD">
      <w:pPr>
        <w:rPr>
          <w:lang w:val="ru-RU"/>
        </w:rPr>
        <w:sectPr w:rsidR="006D38DD" w:rsidRPr="00231580">
          <w:pgSz w:w="11906" w:h="16383"/>
          <w:pgMar w:top="1134" w:right="850" w:bottom="1134" w:left="1701" w:header="720" w:footer="720" w:gutter="0"/>
          <w:cols w:space="720"/>
        </w:sectPr>
      </w:pPr>
      <w:bookmarkStart w:id="6" w:name="block-97071812"/>
    </w:p>
    <w:bookmarkEnd w:id="6"/>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6D38DD" w:rsidRPr="00231580" w:rsidRDefault="006D38DD">
      <w:pPr>
        <w:spacing w:after="0" w:line="264" w:lineRule="auto"/>
        <w:ind w:left="120"/>
        <w:jc w:val="both"/>
        <w:rPr>
          <w:lang w:val="ru-RU"/>
        </w:rPr>
      </w:pP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ЛИЧНОСТНЫЕ РЕЗУЛЬТАТЫ</w:t>
      </w:r>
    </w:p>
    <w:p w:rsidR="006D38DD" w:rsidRPr="00231580" w:rsidRDefault="006D38DD">
      <w:pPr>
        <w:spacing w:after="0" w:line="264" w:lineRule="auto"/>
        <w:ind w:left="120"/>
        <w:jc w:val="both"/>
        <w:rPr>
          <w:lang w:val="ru-RU"/>
        </w:rPr>
      </w:pP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D38DD" w:rsidRDefault="0023158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неприятие любых форм экстремизма, дискриминации;</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понимание роли различных социальных институтов в жизни человека;</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представление о способах противодействия коррупции;</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D38DD" w:rsidRPr="00231580" w:rsidRDefault="00231580">
      <w:pPr>
        <w:numPr>
          <w:ilvl w:val="0"/>
          <w:numId w:val="1"/>
        </w:numPr>
        <w:spacing w:after="0" w:line="264" w:lineRule="auto"/>
        <w:jc w:val="both"/>
        <w:rPr>
          <w:lang w:val="ru-RU"/>
        </w:rPr>
      </w:pPr>
      <w:r w:rsidRPr="00231580">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6D38DD" w:rsidRDefault="0023158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6D38DD" w:rsidRPr="00231580" w:rsidRDefault="00231580">
      <w:pPr>
        <w:numPr>
          <w:ilvl w:val="0"/>
          <w:numId w:val="2"/>
        </w:numPr>
        <w:spacing w:after="0" w:line="264" w:lineRule="auto"/>
        <w:jc w:val="both"/>
        <w:rPr>
          <w:lang w:val="ru-RU"/>
        </w:rPr>
      </w:pPr>
      <w:r w:rsidRPr="00231580">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231580">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6D38DD" w:rsidRPr="00231580" w:rsidRDefault="00231580">
      <w:pPr>
        <w:numPr>
          <w:ilvl w:val="0"/>
          <w:numId w:val="2"/>
        </w:numPr>
        <w:spacing w:after="0" w:line="264" w:lineRule="auto"/>
        <w:jc w:val="both"/>
        <w:rPr>
          <w:lang w:val="ru-RU"/>
        </w:rPr>
      </w:pPr>
      <w:r w:rsidRPr="0023158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D38DD" w:rsidRPr="00231580" w:rsidRDefault="00231580">
      <w:pPr>
        <w:numPr>
          <w:ilvl w:val="0"/>
          <w:numId w:val="2"/>
        </w:numPr>
        <w:spacing w:after="0" w:line="264" w:lineRule="auto"/>
        <w:jc w:val="both"/>
        <w:rPr>
          <w:lang w:val="ru-RU"/>
        </w:rPr>
      </w:pPr>
      <w:r w:rsidRPr="0023158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D38DD" w:rsidRDefault="0023158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6D38DD" w:rsidRPr="00231580" w:rsidRDefault="00231580">
      <w:pPr>
        <w:numPr>
          <w:ilvl w:val="0"/>
          <w:numId w:val="3"/>
        </w:numPr>
        <w:spacing w:after="0" w:line="264" w:lineRule="auto"/>
        <w:jc w:val="both"/>
        <w:rPr>
          <w:lang w:val="ru-RU"/>
        </w:rPr>
      </w:pPr>
      <w:r w:rsidRPr="00231580">
        <w:rPr>
          <w:rFonts w:ascii="Times New Roman" w:hAnsi="Times New Roman"/>
          <w:color w:val="000000"/>
          <w:sz w:val="28"/>
          <w:lang w:val="ru-RU"/>
        </w:rPr>
        <w:t>ориентация на моральные ценности и нормы в ситуациях нравственного выбора;</w:t>
      </w:r>
    </w:p>
    <w:p w:rsidR="006D38DD" w:rsidRPr="00231580" w:rsidRDefault="00231580">
      <w:pPr>
        <w:numPr>
          <w:ilvl w:val="0"/>
          <w:numId w:val="3"/>
        </w:numPr>
        <w:spacing w:after="0" w:line="264" w:lineRule="auto"/>
        <w:jc w:val="both"/>
        <w:rPr>
          <w:lang w:val="ru-RU"/>
        </w:rPr>
      </w:pPr>
      <w:r w:rsidRPr="00231580">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D38DD" w:rsidRPr="00231580" w:rsidRDefault="00231580">
      <w:pPr>
        <w:numPr>
          <w:ilvl w:val="0"/>
          <w:numId w:val="3"/>
        </w:numPr>
        <w:spacing w:after="0" w:line="264" w:lineRule="auto"/>
        <w:jc w:val="both"/>
        <w:rPr>
          <w:lang w:val="ru-RU"/>
        </w:rPr>
      </w:pPr>
      <w:r w:rsidRPr="0023158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D38DD" w:rsidRDefault="0023158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6D38DD" w:rsidRPr="00231580" w:rsidRDefault="00231580">
      <w:pPr>
        <w:numPr>
          <w:ilvl w:val="0"/>
          <w:numId w:val="4"/>
        </w:numPr>
        <w:spacing w:after="0" w:line="264" w:lineRule="auto"/>
        <w:jc w:val="both"/>
        <w:rPr>
          <w:lang w:val="ru-RU"/>
        </w:rPr>
      </w:pPr>
      <w:r w:rsidRPr="0023158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D38DD" w:rsidRPr="00231580" w:rsidRDefault="00231580">
      <w:pPr>
        <w:numPr>
          <w:ilvl w:val="0"/>
          <w:numId w:val="4"/>
        </w:numPr>
        <w:spacing w:after="0" w:line="264" w:lineRule="auto"/>
        <w:jc w:val="both"/>
        <w:rPr>
          <w:lang w:val="ru-RU"/>
        </w:rPr>
      </w:pPr>
      <w:r w:rsidRPr="00231580">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6D38DD" w:rsidRPr="00231580" w:rsidRDefault="00231580">
      <w:pPr>
        <w:numPr>
          <w:ilvl w:val="0"/>
          <w:numId w:val="4"/>
        </w:numPr>
        <w:spacing w:after="0" w:line="264" w:lineRule="auto"/>
        <w:jc w:val="both"/>
        <w:rPr>
          <w:lang w:val="ru-RU"/>
        </w:rPr>
      </w:pPr>
      <w:r w:rsidRPr="0023158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6D38DD" w:rsidRPr="00231580" w:rsidRDefault="00231580">
      <w:pPr>
        <w:numPr>
          <w:ilvl w:val="0"/>
          <w:numId w:val="4"/>
        </w:numPr>
        <w:spacing w:after="0" w:line="264" w:lineRule="auto"/>
        <w:jc w:val="both"/>
        <w:rPr>
          <w:lang w:val="ru-RU"/>
        </w:rPr>
      </w:pPr>
      <w:r w:rsidRPr="00231580">
        <w:rPr>
          <w:rFonts w:ascii="Times New Roman" w:hAnsi="Times New Roman"/>
          <w:color w:val="000000"/>
          <w:sz w:val="28"/>
          <w:lang w:val="ru-RU"/>
        </w:rPr>
        <w:t>стремление к самовыражению в разных видах искусства.</w:t>
      </w: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5)</w:t>
      </w:r>
      <w:r w:rsidRPr="00231580">
        <w:rPr>
          <w:rFonts w:ascii="Times New Roman" w:hAnsi="Times New Roman"/>
          <w:color w:val="000000"/>
          <w:sz w:val="28"/>
          <w:lang w:val="ru-RU"/>
        </w:rPr>
        <w:t xml:space="preserve"> </w:t>
      </w:r>
      <w:r w:rsidRPr="00231580">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6D38DD" w:rsidRDefault="00231580">
      <w:pPr>
        <w:numPr>
          <w:ilvl w:val="0"/>
          <w:numId w:val="5"/>
        </w:numPr>
        <w:spacing w:after="0" w:line="264" w:lineRule="auto"/>
        <w:jc w:val="both"/>
      </w:pPr>
      <w:r>
        <w:rPr>
          <w:rFonts w:ascii="Times New Roman" w:hAnsi="Times New Roman"/>
          <w:color w:val="000000"/>
          <w:sz w:val="28"/>
        </w:rPr>
        <w:t>осознание ценности жизни;</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t>умение принимать себя и других, не осуждая;</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6D38DD" w:rsidRPr="00231580" w:rsidRDefault="00231580">
      <w:pPr>
        <w:numPr>
          <w:ilvl w:val="0"/>
          <w:numId w:val="5"/>
        </w:numPr>
        <w:spacing w:after="0" w:line="264" w:lineRule="auto"/>
        <w:jc w:val="both"/>
        <w:rPr>
          <w:lang w:val="ru-RU"/>
        </w:rPr>
      </w:pPr>
      <w:r w:rsidRPr="0023158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6D38DD" w:rsidRDefault="0023158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6D38DD" w:rsidRPr="00231580" w:rsidRDefault="00231580">
      <w:pPr>
        <w:numPr>
          <w:ilvl w:val="0"/>
          <w:numId w:val="6"/>
        </w:numPr>
        <w:spacing w:after="0" w:line="264" w:lineRule="auto"/>
        <w:jc w:val="both"/>
        <w:rPr>
          <w:lang w:val="ru-RU"/>
        </w:rPr>
      </w:pPr>
      <w:r w:rsidRPr="00231580">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D38DD" w:rsidRPr="00231580" w:rsidRDefault="00231580">
      <w:pPr>
        <w:numPr>
          <w:ilvl w:val="0"/>
          <w:numId w:val="6"/>
        </w:numPr>
        <w:spacing w:after="0" w:line="264" w:lineRule="auto"/>
        <w:jc w:val="both"/>
        <w:rPr>
          <w:lang w:val="ru-RU"/>
        </w:rPr>
      </w:pPr>
      <w:r w:rsidRPr="00231580">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D38DD" w:rsidRPr="00231580" w:rsidRDefault="00231580">
      <w:pPr>
        <w:numPr>
          <w:ilvl w:val="0"/>
          <w:numId w:val="6"/>
        </w:numPr>
        <w:spacing w:after="0" w:line="264" w:lineRule="auto"/>
        <w:jc w:val="both"/>
        <w:rPr>
          <w:lang w:val="ru-RU"/>
        </w:rPr>
      </w:pPr>
      <w:r w:rsidRPr="00231580">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D38DD" w:rsidRPr="00231580" w:rsidRDefault="00231580">
      <w:pPr>
        <w:numPr>
          <w:ilvl w:val="0"/>
          <w:numId w:val="6"/>
        </w:numPr>
        <w:spacing w:after="0" w:line="264" w:lineRule="auto"/>
        <w:jc w:val="both"/>
        <w:rPr>
          <w:lang w:val="ru-RU"/>
        </w:rPr>
      </w:pPr>
      <w:r w:rsidRPr="00231580">
        <w:rPr>
          <w:rFonts w:ascii="Times New Roman" w:hAnsi="Times New Roman"/>
          <w:color w:val="000000"/>
          <w:sz w:val="28"/>
          <w:lang w:val="ru-RU"/>
        </w:rPr>
        <w:t>готовность адаптироваться в профессиональной среде;</w:t>
      </w:r>
    </w:p>
    <w:p w:rsidR="006D38DD" w:rsidRPr="00231580" w:rsidRDefault="00231580">
      <w:pPr>
        <w:numPr>
          <w:ilvl w:val="0"/>
          <w:numId w:val="6"/>
        </w:numPr>
        <w:spacing w:after="0" w:line="264" w:lineRule="auto"/>
        <w:jc w:val="both"/>
        <w:rPr>
          <w:lang w:val="ru-RU"/>
        </w:rPr>
      </w:pPr>
      <w:r w:rsidRPr="00231580">
        <w:rPr>
          <w:rFonts w:ascii="Times New Roman" w:hAnsi="Times New Roman"/>
          <w:color w:val="000000"/>
          <w:sz w:val="28"/>
          <w:lang w:val="ru-RU"/>
        </w:rPr>
        <w:t>уважение к труду и результатам трудовой деятельности;</w:t>
      </w:r>
    </w:p>
    <w:p w:rsidR="006D38DD" w:rsidRPr="00231580" w:rsidRDefault="00231580">
      <w:pPr>
        <w:numPr>
          <w:ilvl w:val="0"/>
          <w:numId w:val="6"/>
        </w:numPr>
        <w:spacing w:after="0" w:line="264" w:lineRule="auto"/>
        <w:jc w:val="both"/>
        <w:rPr>
          <w:lang w:val="ru-RU"/>
        </w:rPr>
      </w:pPr>
      <w:r w:rsidRPr="00231580">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D38DD" w:rsidRDefault="0023158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6D38DD" w:rsidRPr="00231580" w:rsidRDefault="00231580">
      <w:pPr>
        <w:numPr>
          <w:ilvl w:val="0"/>
          <w:numId w:val="7"/>
        </w:numPr>
        <w:spacing w:after="0" w:line="264" w:lineRule="auto"/>
        <w:jc w:val="both"/>
        <w:rPr>
          <w:lang w:val="ru-RU"/>
        </w:rPr>
      </w:pPr>
      <w:r w:rsidRPr="00231580">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D38DD" w:rsidRPr="00231580" w:rsidRDefault="00231580">
      <w:pPr>
        <w:numPr>
          <w:ilvl w:val="0"/>
          <w:numId w:val="7"/>
        </w:numPr>
        <w:spacing w:after="0" w:line="264" w:lineRule="auto"/>
        <w:jc w:val="both"/>
        <w:rPr>
          <w:lang w:val="ru-RU"/>
        </w:rPr>
      </w:pPr>
      <w:r w:rsidRPr="0023158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D38DD" w:rsidRPr="00231580" w:rsidRDefault="00231580">
      <w:pPr>
        <w:numPr>
          <w:ilvl w:val="0"/>
          <w:numId w:val="7"/>
        </w:numPr>
        <w:spacing w:after="0" w:line="264" w:lineRule="auto"/>
        <w:jc w:val="both"/>
        <w:rPr>
          <w:lang w:val="ru-RU"/>
        </w:rPr>
      </w:pPr>
      <w:r w:rsidRPr="00231580">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D38DD" w:rsidRPr="00231580" w:rsidRDefault="00231580">
      <w:pPr>
        <w:numPr>
          <w:ilvl w:val="0"/>
          <w:numId w:val="7"/>
        </w:numPr>
        <w:spacing w:after="0" w:line="264" w:lineRule="auto"/>
        <w:jc w:val="both"/>
        <w:rPr>
          <w:lang w:val="ru-RU"/>
        </w:rPr>
      </w:pPr>
      <w:r w:rsidRPr="00231580">
        <w:rPr>
          <w:rFonts w:ascii="Times New Roman" w:hAnsi="Times New Roman"/>
          <w:color w:val="000000"/>
          <w:sz w:val="28"/>
          <w:lang w:val="ru-RU"/>
        </w:rPr>
        <w:t>готовность к участию в практической деятельности экологической направленности.</w:t>
      </w:r>
    </w:p>
    <w:p w:rsidR="006D38DD" w:rsidRDefault="00231580">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6D38DD" w:rsidRPr="00231580" w:rsidRDefault="00231580">
      <w:pPr>
        <w:numPr>
          <w:ilvl w:val="0"/>
          <w:numId w:val="8"/>
        </w:numPr>
        <w:spacing w:after="0" w:line="264" w:lineRule="auto"/>
        <w:jc w:val="both"/>
        <w:rPr>
          <w:lang w:val="ru-RU"/>
        </w:rPr>
      </w:pPr>
      <w:r w:rsidRPr="0023158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D38DD" w:rsidRPr="00231580" w:rsidRDefault="00231580">
      <w:pPr>
        <w:numPr>
          <w:ilvl w:val="0"/>
          <w:numId w:val="8"/>
        </w:numPr>
        <w:spacing w:after="0" w:line="264" w:lineRule="auto"/>
        <w:jc w:val="both"/>
        <w:rPr>
          <w:lang w:val="ru-RU"/>
        </w:rPr>
      </w:pPr>
      <w:r w:rsidRPr="00231580">
        <w:rPr>
          <w:rFonts w:ascii="Times New Roman" w:hAnsi="Times New Roman"/>
          <w:color w:val="000000"/>
          <w:sz w:val="28"/>
          <w:lang w:val="ru-RU"/>
        </w:rPr>
        <w:t>овладение языковой и читательской культурой как средством познания мира;</w:t>
      </w:r>
    </w:p>
    <w:p w:rsidR="006D38DD" w:rsidRPr="00231580" w:rsidRDefault="00231580">
      <w:pPr>
        <w:numPr>
          <w:ilvl w:val="0"/>
          <w:numId w:val="8"/>
        </w:numPr>
        <w:spacing w:after="0" w:line="264" w:lineRule="auto"/>
        <w:jc w:val="both"/>
        <w:rPr>
          <w:lang w:val="ru-RU"/>
        </w:rPr>
      </w:pPr>
      <w:r w:rsidRPr="00231580">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9)</w:t>
      </w:r>
      <w:r w:rsidRPr="00231580">
        <w:rPr>
          <w:rFonts w:ascii="Times New Roman" w:hAnsi="Times New Roman"/>
          <w:color w:val="000000"/>
          <w:sz w:val="28"/>
          <w:lang w:val="ru-RU"/>
        </w:rPr>
        <w:t xml:space="preserve"> </w:t>
      </w:r>
      <w:r w:rsidRPr="00231580">
        <w:rPr>
          <w:rFonts w:ascii="Times New Roman" w:hAnsi="Times New Roman"/>
          <w:b/>
          <w:color w:val="000000"/>
          <w:sz w:val="28"/>
          <w:lang w:val="ru-RU"/>
        </w:rPr>
        <w:t>адаптации обучающегося к изменяющимся условиям социальной и природной среды:</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умение анализировать и выявлять взаимосвязи природы, общества и экономики;</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6D38DD" w:rsidRPr="00231580" w:rsidRDefault="00231580">
      <w:pPr>
        <w:numPr>
          <w:ilvl w:val="0"/>
          <w:numId w:val="9"/>
        </w:numPr>
        <w:spacing w:after="0" w:line="264" w:lineRule="auto"/>
        <w:jc w:val="both"/>
        <w:rPr>
          <w:lang w:val="ru-RU"/>
        </w:rPr>
      </w:pPr>
      <w:r w:rsidRPr="00231580">
        <w:rPr>
          <w:rFonts w:ascii="Times New Roman" w:hAnsi="Times New Roman"/>
          <w:color w:val="000000"/>
          <w:sz w:val="28"/>
          <w:lang w:val="ru-RU"/>
        </w:rPr>
        <w:t>быть готовым действовать в отсутствие гарантий успеха.</w:t>
      </w:r>
    </w:p>
    <w:p w:rsidR="006D38DD" w:rsidRPr="00231580" w:rsidRDefault="006D38DD">
      <w:pPr>
        <w:spacing w:after="0" w:line="264" w:lineRule="auto"/>
        <w:ind w:left="120"/>
        <w:jc w:val="both"/>
        <w:rPr>
          <w:lang w:val="ru-RU"/>
        </w:rPr>
      </w:pP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МЕТАПРЕДМЕТНЫЕ РЕЗУЛЬТАТЫ</w:t>
      </w:r>
    </w:p>
    <w:p w:rsidR="006D38DD" w:rsidRPr="00231580" w:rsidRDefault="006D38DD">
      <w:pPr>
        <w:spacing w:after="0" w:line="264" w:lineRule="auto"/>
        <w:ind w:left="120"/>
        <w:jc w:val="both"/>
        <w:rPr>
          <w:lang w:val="ru-RU"/>
        </w:rPr>
      </w:pP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D38DD" w:rsidRPr="00231580" w:rsidRDefault="006D38DD">
      <w:pPr>
        <w:spacing w:after="0" w:line="264" w:lineRule="auto"/>
        <w:ind w:left="120"/>
        <w:jc w:val="both"/>
        <w:rPr>
          <w:lang w:val="ru-RU"/>
        </w:rPr>
      </w:pP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Познавательные универсальные учебные действия</w:t>
      </w:r>
    </w:p>
    <w:p w:rsidR="006D38DD" w:rsidRPr="00231580" w:rsidRDefault="006D38DD">
      <w:pPr>
        <w:spacing w:after="0" w:line="264" w:lineRule="auto"/>
        <w:ind w:left="120"/>
        <w:jc w:val="both"/>
        <w:rPr>
          <w:lang w:val="ru-RU"/>
        </w:rPr>
      </w:pP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Базовые логические действия:</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выявлять и характеризовать существенные признаки объектов (явлений);</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предлагать критерии для выявления закономерностей и противоречий;</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выявлять дефицит информации, данных, необходимых для решения поставленной задачи;</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выявлять причинно-следственные связи при изучении явлений и процессов;</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D38DD" w:rsidRPr="00231580" w:rsidRDefault="00231580">
      <w:pPr>
        <w:numPr>
          <w:ilvl w:val="0"/>
          <w:numId w:val="10"/>
        </w:numPr>
        <w:spacing w:after="0" w:line="264" w:lineRule="auto"/>
        <w:jc w:val="both"/>
        <w:rPr>
          <w:lang w:val="ru-RU"/>
        </w:rPr>
      </w:pPr>
      <w:r w:rsidRPr="00231580">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D38DD" w:rsidRDefault="00231580">
      <w:pPr>
        <w:spacing w:after="0" w:line="264" w:lineRule="auto"/>
        <w:ind w:left="120"/>
        <w:jc w:val="both"/>
      </w:pPr>
      <w:r>
        <w:rPr>
          <w:rFonts w:ascii="Times New Roman" w:hAnsi="Times New Roman"/>
          <w:b/>
          <w:color w:val="000000"/>
          <w:sz w:val="28"/>
        </w:rPr>
        <w:t>Базовые исследовательские действия:</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использовать вопросы как исследовательский инструмент познания;</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D38DD" w:rsidRPr="00231580" w:rsidRDefault="00231580">
      <w:pPr>
        <w:numPr>
          <w:ilvl w:val="0"/>
          <w:numId w:val="11"/>
        </w:numPr>
        <w:spacing w:after="0" w:line="264" w:lineRule="auto"/>
        <w:jc w:val="both"/>
        <w:rPr>
          <w:lang w:val="ru-RU"/>
        </w:rPr>
      </w:pPr>
      <w:r w:rsidRPr="00231580">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D38DD" w:rsidRDefault="00231580">
      <w:pPr>
        <w:spacing w:after="0" w:line="264" w:lineRule="auto"/>
        <w:ind w:left="120"/>
        <w:jc w:val="both"/>
      </w:pPr>
      <w:r>
        <w:rPr>
          <w:rFonts w:ascii="Times New Roman" w:hAnsi="Times New Roman"/>
          <w:b/>
          <w:color w:val="000000"/>
          <w:sz w:val="28"/>
        </w:rPr>
        <w:t>Работа с информацией:</w:t>
      </w:r>
    </w:p>
    <w:p w:rsidR="006D38DD" w:rsidRPr="00231580" w:rsidRDefault="00231580">
      <w:pPr>
        <w:numPr>
          <w:ilvl w:val="0"/>
          <w:numId w:val="12"/>
        </w:numPr>
        <w:spacing w:after="0" w:line="264" w:lineRule="auto"/>
        <w:jc w:val="both"/>
        <w:rPr>
          <w:lang w:val="ru-RU"/>
        </w:rPr>
      </w:pPr>
      <w:r w:rsidRPr="0023158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D38DD" w:rsidRPr="00231580" w:rsidRDefault="00231580">
      <w:pPr>
        <w:numPr>
          <w:ilvl w:val="0"/>
          <w:numId w:val="12"/>
        </w:numPr>
        <w:spacing w:after="0" w:line="264" w:lineRule="auto"/>
        <w:jc w:val="both"/>
        <w:rPr>
          <w:lang w:val="ru-RU"/>
        </w:rPr>
      </w:pPr>
      <w:r w:rsidRPr="0023158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D38DD" w:rsidRPr="00231580" w:rsidRDefault="00231580">
      <w:pPr>
        <w:numPr>
          <w:ilvl w:val="0"/>
          <w:numId w:val="12"/>
        </w:numPr>
        <w:spacing w:after="0" w:line="264" w:lineRule="auto"/>
        <w:jc w:val="both"/>
        <w:rPr>
          <w:lang w:val="ru-RU"/>
        </w:rPr>
      </w:pPr>
      <w:r w:rsidRPr="0023158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D38DD" w:rsidRPr="00231580" w:rsidRDefault="00231580">
      <w:pPr>
        <w:numPr>
          <w:ilvl w:val="0"/>
          <w:numId w:val="12"/>
        </w:numPr>
        <w:spacing w:after="0" w:line="264" w:lineRule="auto"/>
        <w:jc w:val="both"/>
        <w:rPr>
          <w:lang w:val="ru-RU"/>
        </w:rPr>
      </w:pPr>
      <w:r w:rsidRPr="0023158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D38DD" w:rsidRPr="00231580" w:rsidRDefault="00231580">
      <w:pPr>
        <w:numPr>
          <w:ilvl w:val="0"/>
          <w:numId w:val="12"/>
        </w:numPr>
        <w:spacing w:after="0" w:line="264" w:lineRule="auto"/>
        <w:jc w:val="both"/>
        <w:rPr>
          <w:lang w:val="ru-RU"/>
        </w:rPr>
      </w:pPr>
      <w:r w:rsidRPr="00231580">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6D38DD" w:rsidRPr="00231580" w:rsidRDefault="00231580">
      <w:pPr>
        <w:numPr>
          <w:ilvl w:val="0"/>
          <w:numId w:val="12"/>
        </w:numPr>
        <w:spacing w:after="0" w:line="264" w:lineRule="auto"/>
        <w:jc w:val="both"/>
        <w:rPr>
          <w:lang w:val="ru-RU"/>
        </w:rPr>
      </w:pPr>
      <w:r w:rsidRPr="00231580">
        <w:rPr>
          <w:rFonts w:ascii="Times New Roman" w:hAnsi="Times New Roman"/>
          <w:color w:val="000000"/>
          <w:sz w:val="28"/>
          <w:lang w:val="ru-RU"/>
        </w:rPr>
        <w:t>эффективно запоминать и систематизировать информацию.</w:t>
      </w:r>
    </w:p>
    <w:p w:rsidR="006D38DD" w:rsidRPr="00231580" w:rsidRDefault="006D38DD">
      <w:pPr>
        <w:spacing w:after="0" w:line="264" w:lineRule="auto"/>
        <w:ind w:left="120"/>
        <w:jc w:val="both"/>
        <w:rPr>
          <w:lang w:val="ru-RU"/>
        </w:rPr>
      </w:pP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Коммуникативные универсальные учебные действия</w:t>
      </w:r>
    </w:p>
    <w:p w:rsidR="006D38DD" w:rsidRPr="00231580" w:rsidRDefault="006D38DD">
      <w:pPr>
        <w:spacing w:after="0" w:line="264" w:lineRule="auto"/>
        <w:ind w:left="120"/>
        <w:jc w:val="both"/>
        <w:rPr>
          <w:lang w:val="ru-RU"/>
        </w:rPr>
      </w:pP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Общение:</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выражать себя (свою точку зрения) в устных и письменных текстах;</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6D38DD" w:rsidRPr="00231580" w:rsidRDefault="00231580">
      <w:pPr>
        <w:numPr>
          <w:ilvl w:val="0"/>
          <w:numId w:val="13"/>
        </w:numPr>
        <w:spacing w:after="0" w:line="264" w:lineRule="auto"/>
        <w:jc w:val="both"/>
        <w:rPr>
          <w:lang w:val="ru-RU"/>
        </w:rPr>
      </w:pPr>
      <w:r w:rsidRPr="0023158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Регулятивные универсальные учебные действия</w:t>
      </w:r>
    </w:p>
    <w:p w:rsidR="006D38DD" w:rsidRPr="00231580" w:rsidRDefault="00231580">
      <w:pPr>
        <w:spacing w:after="0" w:line="264" w:lineRule="auto"/>
        <w:ind w:firstLine="600"/>
        <w:jc w:val="both"/>
        <w:rPr>
          <w:lang w:val="ru-RU"/>
        </w:rPr>
      </w:pPr>
      <w:r w:rsidRPr="00231580">
        <w:rPr>
          <w:rFonts w:ascii="Times New Roman" w:hAnsi="Times New Roman"/>
          <w:b/>
          <w:color w:val="000000"/>
          <w:sz w:val="28"/>
          <w:lang w:val="ru-RU"/>
        </w:rPr>
        <w:t>Совместная деятельность</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D38DD" w:rsidRPr="00231580" w:rsidRDefault="00231580">
      <w:pPr>
        <w:numPr>
          <w:ilvl w:val="0"/>
          <w:numId w:val="14"/>
        </w:numPr>
        <w:spacing w:after="0" w:line="264" w:lineRule="auto"/>
        <w:jc w:val="both"/>
        <w:rPr>
          <w:lang w:val="ru-RU"/>
        </w:rPr>
      </w:pPr>
      <w:r w:rsidRPr="0023158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D38DD" w:rsidRDefault="00231580">
      <w:pPr>
        <w:spacing w:after="0" w:line="264" w:lineRule="auto"/>
        <w:ind w:firstLine="600"/>
        <w:jc w:val="both"/>
      </w:pPr>
      <w:r>
        <w:rPr>
          <w:rFonts w:ascii="Times New Roman" w:hAnsi="Times New Roman"/>
          <w:b/>
          <w:color w:val="000000"/>
          <w:sz w:val="28"/>
        </w:rPr>
        <w:t>Самоорганизация</w:t>
      </w:r>
    </w:p>
    <w:p w:rsidR="006D38DD" w:rsidRPr="00231580" w:rsidRDefault="00231580">
      <w:pPr>
        <w:numPr>
          <w:ilvl w:val="0"/>
          <w:numId w:val="15"/>
        </w:numPr>
        <w:spacing w:after="0" w:line="264" w:lineRule="auto"/>
        <w:jc w:val="both"/>
        <w:rPr>
          <w:lang w:val="ru-RU"/>
        </w:rPr>
      </w:pPr>
      <w:r w:rsidRPr="00231580">
        <w:rPr>
          <w:rFonts w:ascii="Times New Roman" w:hAnsi="Times New Roman"/>
          <w:color w:val="000000"/>
          <w:sz w:val="28"/>
          <w:lang w:val="ru-RU"/>
        </w:rPr>
        <w:t>выявлять проблемы для решения в жизненных и учебных ситуациях;</w:t>
      </w:r>
    </w:p>
    <w:p w:rsidR="006D38DD" w:rsidRPr="00231580" w:rsidRDefault="00231580">
      <w:pPr>
        <w:numPr>
          <w:ilvl w:val="0"/>
          <w:numId w:val="15"/>
        </w:numPr>
        <w:spacing w:after="0" w:line="264" w:lineRule="auto"/>
        <w:jc w:val="both"/>
        <w:rPr>
          <w:lang w:val="ru-RU"/>
        </w:rPr>
      </w:pPr>
      <w:r w:rsidRPr="0023158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D38DD" w:rsidRPr="00231580" w:rsidRDefault="00231580">
      <w:pPr>
        <w:numPr>
          <w:ilvl w:val="0"/>
          <w:numId w:val="15"/>
        </w:numPr>
        <w:spacing w:after="0" w:line="264" w:lineRule="auto"/>
        <w:jc w:val="both"/>
        <w:rPr>
          <w:lang w:val="ru-RU"/>
        </w:rPr>
      </w:pPr>
      <w:r w:rsidRPr="0023158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D38DD" w:rsidRPr="00231580" w:rsidRDefault="00231580">
      <w:pPr>
        <w:numPr>
          <w:ilvl w:val="0"/>
          <w:numId w:val="15"/>
        </w:numPr>
        <w:spacing w:after="0" w:line="264" w:lineRule="auto"/>
        <w:jc w:val="both"/>
        <w:rPr>
          <w:lang w:val="ru-RU"/>
        </w:rPr>
      </w:pPr>
      <w:r w:rsidRPr="0023158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D38DD" w:rsidRPr="00231580" w:rsidRDefault="00231580">
      <w:pPr>
        <w:numPr>
          <w:ilvl w:val="0"/>
          <w:numId w:val="15"/>
        </w:numPr>
        <w:spacing w:after="0" w:line="264" w:lineRule="auto"/>
        <w:jc w:val="both"/>
        <w:rPr>
          <w:lang w:val="ru-RU"/>
        </w:rPr>
      </w:pPr>
      <w:r w:rsidRPr="00231580">
        <w:rPr>
          <w:rFonts w:ascii="Times New Roman" w:hAnsi="Times New Roman"/>
          <w:color w:val="000000"/>
          <w:sz w:val="28"/>
          <w:lang w:val="ru-RU"/>
        </w:rPr>
        <w:t>проводить выбор и брать ответственность за решение.</w:t>
      </w:r>
    </w:p>
    <w:p w:rsidR="006D38DD" w:rsidRDefault="00231580">
      <w:pPr>
        <w:spacing w:after="0" w:line="264" w:lineRule="auto"/>
        <w:ind w:firstLine="600"/>
        <w:jc w:val="both"/>
      </w:pPr>
      <w:r>
        <w:rPr>
          <w:rFonts w:ascii="Times New Roman" w:hAnsi="Times New Roman"/>
          <w:b/>
          <w:color w:val="000000"/>
          <w:sz w:val="28"/>
        </w:rPr>
        <w:t>Самоконтроль</w:t>
      </w:r>
    </w:p>
    <w:p w:rsidR="006D38DD" w:rsidRPr="00231580" w:rsidRDefault="00231580">
      <w:pPr>
        <w:numPr>
          <w:ilvl w:val="0"/>
          <w:numId w:val="16"/>
        </w:numPr>
        <w:spacing w:after="0" w:line="264" w:lineRule="auto"/>
        <w:jc w:val="both"/>
        <w:rPr>
          <w:lang w:val="ru-RU"/>
        </w:rPr>
      </w:pPr>
      <w:r w:rsidRPr="00231580">
        <w:rPr>
          <w:rFonts w:ascii="Times New Roman" w:hAnsi="Times New Roman"/>
          <w:color w:val="000000"/>
          <w:sz w:val="28"/>
          <w:lang w:val="ru-RU"/>
        </w:rPr>
        <w:t>владеть способами самоконтроля, самомотивации и рефлексии;</w:t>
      </w:r>
    </w:p>
    <w:p w:rsidR="006D38DD" w:rsidRPr="00231580" w:rsidRDefault="00231580">
      <w:pPr>
        <w:numPr>
          <w:ilvl w:val="0"/>
          <w:numId w:val="16"/>
        </w:numPr>
        <w:spacing w:after="0" w:line="264" w:lineRule="auto"/>
        <w:jc w:val="both"/>
        <w:rPr>
          <w:lang w:val="ru-RU"/>
        </w:rPr>
      </w:pPr>
      <w:r w:rsidRPr="00231580">
        <w:rPr>
          <w:rFonts w:ascii="Times New Roman" w:hAnsi="Times New Roman"/>
          <w:color w:val="000000"/>
          <w:sz w:val="28"/>
          <w:lang w:val="ru-RU"/>
        </w:rPr>
        <w:t>давать оценку ситуации и предлагать план её изменения;</w:t>
      </w:r>
    </w:p>
    <w:p w:rsidR="006D38DD" w:rsidRPr="00231580" w:rsidRDefault="00231580">
      <w:pPr>
        <w:numPr>
          <w:ilvl w:val="0"/>
          <w:numId w:val="16"/>
        </w:numPr>
        <w:spacing w:after="0" w:line="264" w:lineRule="auto"/>
        <w:jc w:val="both"/>
        <w:rPr>
          <w:lang w:val="ru-RU"/>
        </w:rPr>
      </w:pPr>
      <w:r w:rsidRPr="0023158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D38DD" w:rsidRPr="00231580" w:rsidRDefault="00231580">
      <w:pPr>
        <w:numPr>
          <w:ilvl w:val="0"/>
          <w:numId w:val="16"/>
        </w:numPr>
        <w:spacing w:after="0" w:line="264" w:lineRule="auto"/>
        <w:jc w:val="both"/>
        <w:rPr>
          <w:lang w:val="ru-RU"/>
        </w:rPr>
      </w:pPr>
      <w:r w:rsidRPr="00231580">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6D38DD" w:rsidRPr="00231580" w:rsidRDefault="00231580">
      <w:pPr>
        <w:numPr>
          <w:ilvl w:val="0"/>
          <w:numId w:val="16"/>
        </w:numPr>
        <w:spacing w:after="0" w:line="264" w:lineRule="auto"/>
        <w:jc w:val="both"/>
        <w:rPr>
          <w:lang w:val="ru-RU"/>
        </w:rPr>
      </w:pPr>
      <w:r w:rsidRPr="0023158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D38DD" w:rsidRPr="00231580" w:rsidRDefault="00231580">
      <w:pPr>
        <w:numPr>
          <w:ilvl w:val="0"/>
          <w:numId w:val="16"/>
        </w:numPr>
        <w:spacing w:after="0" w:line="264" w:lineRule="auto"/>
        <w:jc w:val="both"/>
        <w:rPr>
          <w:lang w:val="ru-RU"/>
        </w:rPr>
      </w:pPr>
      <w:r w:rsidRPr="00231580">
        <w:rPr>
          <w:rFonts w:ascii="Times New Roman" w:hAnsi="Times New Roman"/>
          <w:color w:val="000000"/>
          <w:sz w:val="28"/>
          <w:lang w:val="ru-RU"/>
        </w:rPr>
        <w:t>оценивать соответствие результата цели и условиям.</w:t>
      </w:r>
    </w:p>
    <w:p w:rsidR="006D38DD" w:rsidRDefault="00231580">
      <w:pPr>
        <w:spacing w:after="0" w:line="264" w:lineRule="auto"/>
        <w:ind w:firstLine="600"/>
        <w:jc w:val="both"/>
      </w:pPr>
      <w:r>
        <w:rPr>
          <w:rFonts w:ascii="Times New Roman" w:hAnsi="Times New Roman"/>
          <w:b/>
          <w:color w:val="000000"/>
          <w:sz w:val="28"/>
        </w:rPr>
        <w:t xml:space="preserve">Эмоциональный интеллект </w:t>
      </w:r>
    </w:p>
    <w:p w:rsidR="006D38DD" w:rsidRPr="00231580" w:rsidRDefault="00231580">
      <w:pPr>
        <w:numPr>
          <w:ilvl w:val="0"/>
          <w:numId w:val="17"/>
        </w:numPr>
        <w:spacing w:after="0" w:line="264" w:lineRule="auto"/>
        <w:jc w:val="both"/>
        <w:rPr>
          <w:lang w:val="ru-RU"/>
        </w:rPr>
      </w:pPr>
      <w:r w:rsidRPr="00231580">
        <w:rPr>
          <w:rFonts w:ascii="Times New Roman" w:hAnsi="Times New Roman"/>
          <w:color w:val="000000"/>
          <w:sz w:val="28"/>
          <w:lang w:val="ru-RU"/>
        </w:rPr>
        <w:t>различать, называть и управлять собственными эмоциями и эмоциями других;</w:t>
      </w:r>
    </w:p>
    <w:p w:rsidR="006D38DD" w:rsidRPr="00231580" w:rsidRDefault="00231580">
      <w:pPr>
        <w:numPr>
          <w:ilvl w:val="0"/>
          <w:numId w:val="17"/>
        </w:numPr>
        <w:spacing w:after="0" w:line="264" w:lineRule="auto"/>
        <w:jc w:val="both"/>
        <w:rPr>
          <w:lang w:val="ru-RU"/>
        </w:rPr>
      </w:pPr>
      <w:r w:rsidRPr="00231580">
        <w:rPr>
          <w:rFonts w:ascii="Times New Roman" w:hAnsi="Times New Roman"/>
          <w:color w:val="000000"/>
          <w:sz w:val="28"/>
          <w:lang w:val="ru-RU"/>
        </w:rPr>
        <w:t>выявлять и анализировать причины эмоций;</w:t>
      </w:r>
    </w:p>
    <w:p w:rsidR="006D38DD" w:rsidRPr="00231580" w:rsidRDefault="00231580">
      <w:pPr>
        <w:numPr>
          <w:ilvl w:val="0"/>
          <w:numId w:val="17"/>
        </w:numPr>
        <w:spacing w:after="0" w:line="264" w:lineRule="auto"/>
        <w:jc w:val="both"/>
        <w:rPr>
          <w:lang w:val="ru-RU"/>
        </w:rPr>
      </w:pPr>
      <w:r w:rsidRPr="00231580">
        <w:rPr>
          <w:rFonts w:ascii="Times New Roman" w:hAnsi="Times New Roman"/>
          <w:color w:val="000000"/>
          <w:sz w:val="28"/>
          <w:lang w:val="ru-RU"/>
        </w:rPr>
        <w:t>ставить себя на место другого человека, понимать мотивы и намерения другого;</w:t>
      </w:r>
    </w:p>
    <w:p w:rsidR="006D38DD" w:rsidRDefault="00231580">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6D38DD" w:rsidRDefault="00231580">
      <w:pPr>
        <w:spacing w:after="0" w:line="264" w:lineRule="auto"/>
        <w:ind w:firstLine="600"/>
        <w:jc w:val="both"/>
      </w:pPr>
      <w:r>
        <w:rPr>
          <w:rFonts w:ascii="Times New Roman" w:hAnsi="Times New Roman"/>
          <w:b/>
          <w:color w:val="000000"/>
          <w:sz w:val="28"/>
        </w:rPr>
        <w:t>Принимать себя и других</w:t>
      </w:r>
    </w:p>
    <w:p w:rsidR="006D38DD" w:rsidRPr="00231580" w:rsidRDefault="00231580">
      <w:pPr>
        <w:numPr>
          <w:ilvl w:val="0"/>
          <w:numId w:val="18"/>
        </w:numPr>
        <w:spacing w:after="0" w:line="264" w:lineRule="auto"/>
        <w:jc w:val="both"/>
        <w:rPr>
          <w:lang w:val="ru-RU"/>
        </w:rPr>
      </w:pPr>
      <w:r w:rsidRPr="00231580">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6D38DD" w:rsidRPr="00231580" w:rsidRDefault="00231580">
      <w:pPr>
        <w:numPr>
          <w:ilvl w:val="0"/>
          <w:numId w:val="18"/>
        </w:numPr>
        <w:spacing w:after="0" w:line="264" w:lineRule="auto"/>
        <w:jc w:val="both"/>
        <w:rPr>
          <w:lang w:val="ru-RU"/>
        </w:rPr>
      </w:pPr>
      <w:r w:rsidRPr="00231580">
        <w:rPr>
          <w:rFonts w:ascii="Times New Roman" w:hAnsi="Times New Roman"/>
          <w:color w:val="000000"/>
          <w:sz w:val="28"/>
          <w:lang w:val="ru-RU"/>
        </w:rPr>
        <w:t>принимать себя и других, не осуждая;</w:t>
      </w:r>
    </w:p>
    <w:p w:rsidR="006D38DD" w:rsidRDefault="00231580">
      <w:pPr>
        <w:numPr>
          <w:ilvl w:val="0"/>
          <w:numId w:val="18"/>
        </w:numPr>
        <w:spacing w:after="0" w:line="264" w:lineRule="auto"/>
        <w:jc w:val="both"/>
      </w:pPr>
      <w:r>
        <w:rPr>
          <w:rFonts w:ascii="Times New Roman" w:hAnsi="Times New Roman"/>
          <w:color w:val="000000"/>
          <w:sz w:val="28"/>
        </w:rPr>
        <w:t>открытость себе и другим;</w:t>
      </w:r>
    </w:p>
    <w:p w:rsidR="006D38DD" w:rsidRPr="00231580" w:rsidRDefault="00231580">
      <w:pPr>
        <w:numPr>
          <w:ilvl w:val="0"/>
          <w:numId w:val="18"/>
        </w:numPr>
        <w:spacing w:after="0" w:line="264" w:lineRule="auto"/>
        <w:jc w:val="both"/>
        <w:rPr>
          <w:lang w:val="ru-RU"/>
        </w:rPr>
      </w:pPr>
      <w:r w:rsidRPr="00231580">
        <w:rPr>
          <w:rFonts w:ascii="Times New Roman" w:hAnsi="Times New Roman"/>
          <w:color w:val="000000"/>
          <w:sz w:val="28"/>
          <w:lang w:val="ru-RU"/>
        </w:rPr>
        <w:t>осознавать невозможность контролировать всё вокруг.</w:t>
      </w:r>
    </w:p>
    <w:p w:rsidR="006D38DD" w:rsidRPr="00231580" w:rsidRDefault="006D38DD">
      <w:pPr>
        <w:spacing w:after="0" w:line="264" w:lineRule="auto"/>
        <w:ind w:left="120"/>
        <w:jc w:val="both"/>
        <w:rPr>
          <w:lang w:val="ru-RU"/>
        </w:rPr>
      </w:pPr>
    </w:p>
    <w:p w:rsidR="006D38DD" w:rsidRPr="00231580" w:rsidRDefault="00231580">
      <w:pPr>
        <w:spacing w:after="0" w:line="264" w:lineRule="auto"/>
        <w:ind w:left="120"/>
        <w:jc w:val="both"/>
        <w:rPr>
          <w:lang w:val="ru-RU"/>
        </w:rPr>
      </w:pPr>
      <w:r w:rsidRPr="00231580">
        <w:rPr>
          <w:rFonts w:ascii="Times New Roman" w:hAnsi="Times New Roman"/>
          <w:b/>
          <w:color w:val="000000"/>
          <w:sz w:val="28"/>
          <w:lang w:val="ru-RU"/>
        </w:rPr>
        <w:t>ПРЕДМЕТНЫЕ РЕЗУЛЬТАТЫ</w:t>
      </w:r>
    </w:p>
    <w:p w:rsidR="006D38DD" w:rsidRPr="00231580" w:rsidRDefault="006D38DD">
      <w:pPr>
        <w:spacing w:after="0" w:line="264" w:lineRule="auto"/>
        <w:ind w:left="120"/>
        <w:jc w:val="both"/>
        <w:rPr>
          <w:lang w:val="ru-RU"/>
        </w:rPr>
      </w:pP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31580">
        <w:rPr>
          <w:rFonts w:ascii="Times New Roman" w:hAnsi="Times New Roman"/>
          <w:b/>
          <w:i/>
          <w:color w:val="000000"/>
          <w:sz w:val="28"/>
          <w:lang w:val="ru-RU"/>
        </w:rPr>
        <w:t>в 5 классе: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 владеть основными видами речевой деятельности: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r w:rsidRPr="00231580">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r w:rsidRPr="00231580">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r w:rsidRPr="00231580">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r w:rsidRPr="00231580">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2) владеть фонетическими навыками: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орфографическими навыками: правильно писать изученные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31580">
        <w:rPr>
          <w:rFonts w:ascii="Times New Roman" w:hAnsi="Times New Roman"/>
          <w:color w:val="000000"/>
          <w:sz w:val="28"/>
          <w:lang w:val="ru-RU"/>
        </w:rPr>
        <w:t>/-</w:t>
      </w:r>
      <w:r>
        <w:rPr>
          <w:rFonts w:ascii="Times New Roman" w:hAnsi="Times New Roman"/>
          <w:color w:val="000000"/>
          <w:sz w:val="28"/>
        </w:rPr>
        <w:t>or</w:t>
      </w:r>
      <w:r w:rsidRPr="00231580">
        <w:rPr>
          <w:rFonts w:ascii="Times New Roman" w:hAnsi="Times New Roman"/>
          <w:color w:val="000000"/>
          <w:sz w:val="28"/>
          <w:lang w:val="ru-RU"/>
        </w:rPr>
        <w:t>, -</w:t>
      </w:r>
      <w:r>
        <w:rPr>
          <w:rFonts w:ascii="Times New Roman" w:hAnsi="Times New Roman"/>
          <w:color w:val="000000"/>
          <w:sz w:val="28"/>
        </w:rPr>
        <w:t>ist</w:t>
      </w:r>
      <w:r w:rsidRPr="00231580">
        <w:rPr>
          <w:rFonts w:ascii="Times New Roman" w:hAnsi="Times New Roman"/>
          <w:color w:val="000000"/>
          <w:sz w:val="28"/>
          <w:lang w:val="ru-RU"/>
        </w:rPr>
        <w:t>, -</w:t>
      </w:r>
      <w:r>
        <w:rPr>
          <w:rFonts w:ascii="Times New Roman" w:hAnsi="Times New Roman"/>
          <w:color w:val="000000"/>
          <w:sz w:val="28"/>
        </w:rPr>
        <w:t>sion</w:t>
      </w:r>
      <w:r w:rsidRPr="00231580">
        <w:rPr>
          <w:rFonts w:ascii="Times New Roman" w:hAnsi="Times New Roman"/>
          <w:color w:val="000000"/>
          <w:sz w:val="28"/>
          <w:lang w:val="ru-RU"/>
        </w:rPr>
        <w:t>/-</w:t>
      </w:r>
      <w:r>
        <w:rPr>
          <w:rFonts w:ascii="Times New Roman" w:hAnsi="Times New Roman"/>
          <w:color w:val="000000"/>
          <w:sz w:val="28"/>
        </w:rPr>
        <w:t>tion</w:t>
      </w:r>
      <w:r w:rsidRPr="00231580">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231580">
        <w:rPr>
          <w:rFonts w:ascii="Times New Roman" w:hAnsi="Times New Roman"/>
          <w:color w:val="000000"/>
          <w:sz w:val="28"/>
          <w:lang w:val="ru-RU"/>
        </w:rPr>
        <w:t>, -</w:t>
      </w:r>
      <w:r>
        <w:rPr>
          <w:rFonts w:ascii="Times New Roman" w:hAnsi="Times New Roman"/>
          <w:color w:val="000000"/>
          <w:sz w:val="28"/>
        </w:rPr>
        <w:t>ian</w:t>
      </w:r>
      <w:r w:rsidRPr="00231580">
        <w:rPr>
          <w:rFonts w:ascii="Times New Roman" w:hAnsi="Times New Roman"/>
          <w:color w:val="000000"/>
          <w:sz w:val="28"/>
          <w:lang w:val="ru-RU"/>
        </w:rPr>
        <w:t>/-</w:t>
      </w:r>
      <w:r>
        <w:rPr>
          <w:rFonts w:ascii="Times New Roman" w:hAnsi="Times New Roman"/>
          <w:color w:val="000000"/>
          <w:sz w:val="28"/>
        </w:rPr>
        <w:t>an</w:t>
      </w:r>
      <w:r w:rsidRPr="00231580">
        <w:rPr>
          <w:rFonts w:ascii="Times New Roman" w:hAnsi="Times New Roman"/>
          <w:color w:val="000000"/>
          <w:sz w:val="28"/>
          <w:lang w:val="ru-RU"/>
        </w:rPr>
        <w:t>, наречия с суффиксом -</w:t>
      </w:r>
      <w:r>
        <w:rPr>
          <w:rFonts w:ascii="Times New Roman" w:hAnsi="Times New Roman"/>
          <w:color w:val="000000"/>
          <w:sz w:val="28"/>
        </w:rPr>
        <w:t>ly</w:t>
      </w:r>
      <w:r w:rsidRPr="00231580">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D38DD" w:rsidRPr="00231580" w:rsidRDefault="00231580">
      <w:pPr>
        <w:spacing w:after="0" w:line="264" w:lineRule="auto"/>
        <w:ind w:left="120"/>
        <w:jc w:val="both"/>
        <w:rPr>
          <w:lang w:val="ru-RU"/>
        </w:rPr>
      </w:pPr>
      <w:r w:rsidRPr="00231580">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w:t>
      </w:r>
      <w:r>
        <w:rPr>
          <w:rFonts w:ascii="Times New Roman" w:hAnsi="Times New Roman"/>
          <w:color w:val="000000"/>
          <w:sz w:val="28"/>
        </w:rPr>
        <w:t>Future</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5) владеть социокультурными знаниями и умениями: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правильно оформлять адрес, писать фамилии и имена (свои, родственников и друзей) на английском языке (в анкете, формуляре);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страны (стран)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231580">
        <w:rPr>
          <w:rFonts w:ascii="Times New Roman" w:hAnsi="Times New Roman"/>
          <w:b/>
          <w:i/>
          <w:color w:val="000000"/>
          <w:sz w:val="28"/>
          <w:lang w:val="ru-RU"/>
        </w:rPr>
        <w:t xml:space="preserve"> в 6 классе: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 владеть основными видами речевой деятельности: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 xml:space="preserve">говорение: </w:t>
      </w:r>
      <w:r w:rsidRPr="00231580">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аудирование:</w:t>
      </w:r>
      <w:r w:rsidRPr="00231580">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 xml:space="preserve">смысловое чтение: </w:t>
      </w:r>
      <w:r w:rsidRPr="00231580">
        <w:rPr>
          <w:rFonts w:ascii="Times New Roman" w:hAnsi="Times New Roman"/>
          <w:color w:val="000000"/>
          <w:sz w:val="28"/>
          <w:lang w:val="ru-RU"/>
        </w:rPr>
        <w:t xml:space="preserve">читать про себя и понимать несложные адаптированные аутентичные тексты, содержащие отдельные незнакомые </w:t>
      </w:r>
      <w:r w:rsidRPr="00231580">
        <w:rPr>
          <w:rFonts w:ascii="Times New Roman" w:hAnsi="Times New Roman"/>
          <w:color w:val="000000"/>
          <w:sz w:val="28"/>
          <w:lang w:val="ru-RU"/>
        </w:rPr>
        <w:lastRenderedPageBreak/>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r w:rsidRPr="00231580">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2) владеть фонетическими навыками: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орфографическими навыками: правильно писать изученные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23158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231580">
        <w:rPr>
          <w:rFonts w:ascii="Times New Roman" w:hAnsi="Times New Roman"/>
          <w:color w:val="000000"/>
          <w:sz w:val="28"/>
          <w:lang w:val="ru-RU"/>
        </w:rPr>
        <w:t>, -</w:t>
      </w:r>
      <w:r>
        <w:rPr>
          <w:rFonts w:ascii="Times New Roman" w:hAnsi="Times New Roman"/>
          <w:color w:val="000000"/>
          <w:sz w:val="28"/>
        </w:rPr>
        <w:t>less</w:t>
      </w:r>
      <w:r w:rsidRPr="00231580">
        <w:rPr>
          <w:rFonts w:ascii="Times New Roman" w:hAnsi="Times New Roman"/>
          <w:color w:val="000000"/>
          <w:sz w:val="28"/>
          <w:lang w:val="ru-RU"/>
        </w:rPr>
        <w:t>, -</w:t>
      </w:r>
      <w:r>
        <w:rPr>
          <w:rFonts w:ascii="Times New Roman" w:hAnsi="Times New Roman"/>
          <w:color w:val="000000"/>
          <w:sz w:val="28"/>
        </w:rPr>
        <w:t>ive</w:t>
      </w:r>
      <w:r w:rsidRPr="00231580">
        <w:rPr>
          <w:rFonts w:ascii="Times New Roman" w:hAnsi="Times New Roman"/>
          <w:color w:val="000000"/>
          <w:sz w:val="28"/>
          <w:lang w:val="ru-RU"/>
        </w:rPr>
        <w:t>, -</w:t>
      </w:r>
      <w:r>
        <w:rPr>
          <w:rFonts w:ascii="Times New Roman" w:hAnsi="Times New Roman"/>
          <w:color w:val="000000"/>
          <w:sz w:val="28"/>
        </w:rPr>
        <w:t>al</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и интернациональные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231580">
        <w:rPr>
          <w:rFonts w:ascii="Times New Roman" w:hAnsi="Times New Roman"/>
          <w:color w:val="000000"/>
          <w:sz w:val="28"/>
          <w:lang w:val="ru-RU"/>
        </w:rPr>
        <w:t xml:space="preserve">, </w:t>
      </w:r>
      <w:r>
        <w:rPr>
          <w:rFonts w:ascii="Times New Roman" w:hAnsi="Times New Roman"/>
          <w:color w:val="000000"/>
          <w:sz w:val="28"/>
        </w:rPr>
        <w:t>which</w:t>
      </w:r>
      <w:r w:rsidRPr="00231580">
        <w:rPr>
          <w:rFonts w:ascii="Times New Roman" w:hAnsi="Times New Roman"/>
          <w:color w:val="000000"/>
          <w:sz w:val="28"/>
          <w:lang w:val="ru-RU"/>
        </w:rPr>
        <w:t xml:space="preserve">, </w:t>
      </w:r>
      <w:r>
        <w:rPr>
          <w:rFonts w:ascii="Times New Roman" w:hAnsi="Times New Roman"/>
          <w:color w:val="000000"/>
          <w:sz w:val="28"/>
        </w:rPr>
        <w:t>that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231580">
        <w:rPr>
          <w:rFonts w:ascii="Times New Roman" w:hAnsi="Times New Roman"/>
          <w:color w:val="000000"/>
          <w:sz w:val="28"/>
          <w:lang w:val="ru-RU"/>
        </w:rPr>
        <w:t xml:space="preserve"> (для рецептивного усвоения - узнавания в тексте);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31580">
        <w:rPr>
          <w:rFonts w:ascii="Times New Roman" w:hAnsi="Times New Roman"/>
          <w:color w:val="000000"/>
          <w:sz w:val="28"/>
          <w:lang w:val="ru-RU"/>
        </w:rPr>
        <w:t xml:space="preserve"> ... </w:t>
      </w:r>
      <w:r>
        <w:rPr>
          <w:rFonts w:ascii="Times New Roman" w:hAnsi="Times New Roman"/>
          <w:color w:val="000000"/>
          <w:sz w:val="28"/>
        </w:rPr>
        <w:t>as</w:t>
      </w:r>
      <w:r w:rsidRPr="00231580">
        <w:rPr>
          <w:rFonts w:ascii="Times New Roman" w:hAnsi="Times New Roman"/>
          <w:color w:val="000000"/>
          <w:sz w:val="28"/>
          <w:lang w:val="ru-RU"/>
        </w:rPr>
        <w:t xml:space="preserve">, </w:t>
      </w:r>
      <w:r>
        <w:rPr>
          <w:rFonts w:ascii="Times New Roman" w:hAnsi="Times New Roman"/>
          <w:color w:val="000000"/>
          <w:sz w:val="28"/>
        </w:rPr>
        <w:t>not</w:t>
      </w:r>
      <w:r w:rsidRPr="00231580">
        <w:rPr>
          <w:rFonts w:ascii="Times New Roman" w:hAnsi="Times New Roman"/>
          <w:color w:val="000000"/>
          <w:sz w:val="28"/>
          <w:lang w:val="ru-RU"/>
        </w:rPr>
        <w:t xml:space="preserve"> </w:t>
      </w:r>
      <w:r>
        <w:rPr>
          <w:rFonts w:ascii="Times New Roman" w:hAnsi="Times New Roman"/>
          <w:color w:val="000000"/>
          <w:sz w:val="28"/>
        </w:rPr>
        <w:t>so</w:t>
      </w:r>
      <w:r w:rsidRPr="00231580">
        <w:rPr>
          <w:rFonts w:ascii="Times New Roman" w:hAnsi="Times New Roman"/>
          <w:color w:val="000000"/>
          <w:sz w:val="28"/>
          <w:lang w:val="ru-RU"/>
        </w:rPr>
        <w:t xml:space="preserve"> ... </w:t>
      </w:r>
      <w:r>
        <w:rPr>
          <w:rFonts w:ascii="Times New Roman" w:hAnsi="Times New Roman"/>
          <w:color w:val="000000"/>
          <w:sz w:val="28"/>
        </w:rPr>
        <w:t>as</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Default="0023158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231580">
        <w:rPr>
          <w:rFonts w:ascii="Times New Roman" w:hAnsi="Times New Roman"/>
          <w:color w:val="000000"/>
          <w:sz w:val="28"/>
          <w:lang w:val="ru-RU"/>
        </w:rPr>
        <w:t xml:space="preserve">, </w:t>
      </w:r>
      <w:r>
        <w:rPr>
          <w:rFonts w:ascii="Times New Roman" w:hAnsi="Times New Roman"/>
          <w:color w:val="000000"/>
          <w:sz w:val="28"/>
        </w:rPr>
        <w:t>any</w:t>
      </w:r>
      <w:r w:rsidRPr="00231580">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231580">
        <w:rPr>
          <w:rFonts w:ascii="Times New Roman" w:hAnsi="Times New Roman"/>
          <w:color w:val="000000"/>
          <w:sz w:val="28"/>
          <w:lang w:val="ru-RU"/>
        </w:rPr>
        <w:t xml:space="preserve">, </w:t>
      </w:r>
      <w:r>
        <w:rPr>
          <w:rFonts w:ascii="Times New Roman" w:hAnsi="Times New Roman"/>
          <w:color w:val="000000"/>
          <w:sz w:val="28"/>
        </w:rPr>
        <w:t>anybody</w:t>
      </w:r>
      <w:r w:rsidRPr="00231580">
        <w:rPr>
          <w:rFonts w:ascii="Times New Roman" w:hAnsi="Times New Roman"/>
          <w:color w:val="000000"/>
          <w:sz w:val="28"/>
          <w:lang w:val="ru-RU"/>
        </w:rPr>
        <w:t xml:space="preserve">; </w:t>
      </w:r>
      <w:r>
        <w:rPr>
          <w:rFonts w:ascii="Times New Roman" w:hAnsi="Times New Roman"/>
          <w:color w:val="000000"/>
          <w:sz w:val="28"/>
        </w:rPr>
        <w:t>something</w:t>
      </w:r>
      <w:r w:rsidRPr="00231580">
        <w:rPr>
          <w:rFonts w:ascii="Times New Roman" w:hAnsi="Times New Roman"/>
          <w:color w:val="000000"/>
          <w:sz w:val="28"/>
          <w:lang w:val="ru-RU"/>
        </w:rPr>
        <w:t xml:space="preserve">, </w:t>
      </w:r>
      <w:r>
        <w:rPr>
          <w:rFonts w:ascii="Times New Roman" w:hAnsi="Times New Roman"/>
          <w:color w:val="000000"/>
          <w:sz w:val="28"/>
        </w:rPr>
        <w:t>anything</w:t>
      </w:r>
      <w:r w:rsidRPr="00231580">
        <w:rPr>
          <w:rFonts w:ascii="Times New Roman" w:hAnsi="Times New Roman"/>
          <w:color w:val="000000"/>
          <w:sz w:val="28"/>
          <w:lang w:val="ru-RU"/>
        </w:rPr>
        <w:t xml:space="preserve">, </w:t>
      </w:r>
      <w:r>
        <w:rPr>
          <w:rFonts w:ascii="Times New Roman" w:hAnsi="Times New Roman"/>
          <w:color w:val="000000"/>
          <w:sz w:val="28"/>
        </w:rPr>
        <w:t>etc</w:t>
      </w:r>
      <w:r w:rsidRPr="00231580">
        <w:rPr>
          <w:rFonts w:ascii="Times New Roman" w:hAnsi="Times New Roman"/>
          <w:color w:val="000000"/>
          <w:sz w:val="28"/>
          <w:lang w:val="ru-RU"/>
        </w:rPr>
        <w:t xml:space="preserve">.), </w:t>
      </w:r>
      <w:r>
        <w:rPr>
          <w:rFonts w:ascii="Times New Roman" w:hAnsi="Times New Roman"/>
          <w:color w:val="000000"/>
          <w:sz w:val="28"/>
        </w:rPr>
        <w:t>every</w:t>
      </w:r>
      <w:r w:rsidRPr="00231580">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31580">
        <w:rPr>
          <w:rFonts w:ascii="Times New Roman" w:hAnsi="Times New Roman"/>
          <w:color w:val="000000"/>
          <w:sz w:val="28"/>
          <w:lang w:val="ru-RU"/>
        </w:rPr>
        <w:t xml:space="preserve">, </w:t>
      </w:r>
      <w:r>
        <w:rPr>
          <w:rFonts w:ascii="Times New Roman" w:hAnsi="Times New Roman"/>
          <w:color w:val="000000"/>
          <w:sz w:val="28"/>
        </w:rPr>
        <w:t>everything</w:t>
      </w:r>
      <w:r w:rsidRPr="00231580">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числительные для обозначения дат и больших чисел (100 - 1000);</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5) владеть социокультурными знаниями и умениями: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страну (страны)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6) владеть компенсаторными умениями: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31580">
        <w:rPr>
          <w:rFonts w:ascii="Times New Roman" w:hAnsi="Times New Roman"/>
          <w:b/>
          <w:i/>
          <w:color w:val="000000"/>
          <w:sz w:val="28"/>
          <w:lang w:val="ru-RU"/>
        </w:rPr>
        <w:t>в 7 классе: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 владеть основными видами речевой деятельности: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r w:rsidRPr="00231580">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 xml:space="preserve">аудирование: </w:t>
      </w:r>
      <w:r w:rsidRPr="00231580">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r w:rsidRPr="00231580">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w:t>
      </w:r>
      <w:r w:rsidRPr="00231580">
        <w:rPr>
          <w:rFonts w:ascii="Times New Roman" w:hAnsi="Times New Roman"/>
          <w:color w:val="000000"/>
          <w:sz w:val="28"/>
          <w:lang w:val="ru-RU"/>
        </w:rPr>
        <w:lastRenderedPageBreak/>
        <w:t>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r w:rsidRPr="00231580">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2) владеть фонетическими навыками: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орфографическими навыками: правильно писать изученные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231580">
        <w:rPr>
          <w:rFonts w:ascii="Times New Roman" w:hAnsi="Times New Roman"/>
          <w:color w:val="000000"/>
          <w:sz w:val="28"/>
          <w:lang w:val="ru-RU"/>
        </w:rPr>
        <w:t>, -</w:t>
      </w:r>
      <w:r>
        <w:rPr>
          <w:rFonts w:ascii="Times New Roman" w:hAnsi="Times New Roman"/>
          <w:color w:val="000000"/>
          <w:sz w:val="28"/>
        </w:rPr>
        <w:t>ment</w:t>
      </w:r>
      <w:r w:rsidRPr="0023158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231580">
        <w:rPr>
          <w:rFonts w:ascii="Times New Roman" w:hAnsi="Times New Roman"/>
          <w:color w:val="000000"/>
          <w:sz w:val="28"/>
          <w:lang w:val="ru-RU"/>
        </w:rPr>
        <w:t>, -</w:t>
      </w:r>
      <w:r>
        <w:rPr>
          <w:rFonts w:ascii="Times New Roman" w:hAnsi="Times New Roman"/>
          <w:color w:val="000000"/>
          <w:sz w:val="28"/>
        </w:rPr>
        <w:t>ly</w:t>
      </w:r>
      <w:r w:rsidRPr="00231580">
        <w:rPr>
          <w:rFonts w:ascii="Times New Roman" w:hAnsi="Times New Roman"/>
          <w:color w:val="000000"/>
          <w:sz w:val="28"/>
          <w:lang w:val="ru-RU"/>
        </w:rPr>
        <w:t>, -</w:t>
      </w:r>
      <w:r>
        <w:rPr>
          <w:rFonts w:ascii="Times New Roman" w:hAnsi="Times New Roman"/>
          <w:color w:val="000000"/>
          <w:sz w:val="28"/>
        </w:rPr>
        <w:t>y</w:t>
      </w:r>
      <w:r w:rsidRPr="00231580">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im</w:t>
      </w:r>
      <w:r w:rsidRPr="00231580">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31580">
        <w:rPr>
          <w:rFonts w:ascii="Times New Roman" w:hAnsi="Times New Roman"/>
          <w:color w:val="000000"/>
          <w:sz w:val="28"/>
          <w:lang w:val="ru-RU"/>
        </w:rPr>
        <w:t xml:space="preserve"> (</w:t>
      </w:r>
      <w:r>
        <w:rPr>
          <w:rFonts w:ascii="Times New Roman" w:hAnsi="Times New Roman"/>
          <w:color w:val="000000"/>
          <w:sz w:val="28"/>
        </w:rPr>
        <w:t>blue</w:t>
      </w:r>
      <w:r w:rsidRPr="00231580">
        <w:rPr>
          <w:rFonts w:ascii="Times New Roman" w:hAnsi="Times New Roman"/>
          <w:color w:val="000000"/>
          <w:sz w:val="28"/>
          <w:lang w:val="ru-RU"/>
        </w:rPr>
        <w:t>-</w:t>
      </w:r>
      <w:r>
        <w:rPr>
          <w:rFonts w:ascii="Times New Roman" w:hAnsi="Times New Roman"/>
          <w:color w:val="000000"/>
          <w:sz w:val="28"/>
        </w:rPr>
        <w:t>eyed</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31580">
        <w:rPr>
          <w:rFonts w:ascii="Times New Roman" w:hAnsi="Times New Roman"/>
          <w:color w:val="000000"/>
          <w:sz w:val="28"/>
          <w:lang w:val="ru-RU"/>
        </w:rPr>
        <w:t xml:space="preserve"> </w:t>
      </w:r>
      <w:r>
        <w:rPr>
          <w:rFonts w:ascii="Times New Roman" w:hAnsi="Times New Roman"/>
          <w:color w:val="000000"/>
          <w:sz w:val="28"/>
        </w:rPr>
        <w:t>Object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231580">
        <w:rPr>
          <w:rFonts w:ascii="Times New Roman" w:hAnsi="Times New Roman"/>
          <w:color w:val="000000"/>
          <w:sz w:val="28"/>
          <w:lang w:val="ru-RU"/>
        </w:rPr>
        <w:t xml:space="preserve"> 0, </w:t>
      </w:r>
      <w:r>
        <w:rPr>
          <w:rFonts w:ascii="Times New Roman" w:hAnsi="Times New Roman"/>
          <w:color w:val="000000"/>
          <w:sz w:val="28"/>
        </w:rPr>
        <w:t>Conditional</w:t>
      </w:r>
      <w:r w:rsidRPr="00231580">
        <w:rPr>
          <w:rFonts w:ascii="Times New Roman" w:hAnsi="Times New Roman"/>
          <w:color w:val="000000"/>
          <w:sz w:val="28"/>
          <w:lang w:val="ru-RU"/>
        </w:rPr>
        <w:t xml:space="preserve"> </w:t>
      </w:r>
      <w:r>
        <w:rPr>
          <w:rFonts w:ascii="Times New Roman" w:hAnsi="Times New Roman"/>
          <w:color w:val="000000"/>
          <w:sz w:val="28"/>
        </w:rPr>
        <w:t>I</w:t>
      </w:r>
      <w:r w:rsidRPr="00231580">
        <w:rPr>
          <w:rFonts w:ascii="Times New Roman" w:hAnsi="Times New Roman"/>
          <w:color w:val="000000"/>
          <w:sz w:val="28"/>
          <w:lang w:val="ru-RU"/>
        </w:rPr>
        <w:t>)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be</w:t>
      </w:r>
      <w:r w:rsidRPr="00231580">
        <w:rPr>
          <w:rFonts w:ascii="Times New Roman" w:hAnsi="Times New Roman"/>
          <w:color w:val="000000"/>
          <w:sz w:val="28"/>
          <w:lang w:val="ru-RU"/>
        </w:rPr>
        <w:t xml:space="preserve"> </w:t>
      </w:r>
      <w:r>
        <w:rPr>
          <w:rFonts w:ascii="Times New Roman" w:hAnsi="Times New Roman"/>
          <w:color w:val="000000"/>
          <w:sz w:val="28"/>
        </w:rPr>
        <w:t>going</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и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для выражения будущего действия;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конструкция </w:t>
      </w:r>
      <w:r>
        <w:rPr>
          <w:rFonts w:ascii="Times New Roman" w:hAnsi="Times New Roman"/>
          <w:color w:val="000000"/>
          <w:sz w:val="28"/>
        </w:rPr>
        <w:t>used</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do</w:t>
      </w:r>
      <w:r w:rsidRPr="00231580">
        <w:rPr>
          <w:rFonts w:ascii="Times New Roman" w:hAnsi="Times New Roman"/>
          <w:color w:val="000000"/>
          <w:sz w:val="28"/>
          <w:lang w:val="ru-RU"/>
        </w:rPr>
        <w:t xml:space="preserve"> </w:t>
      </w:r>
      <w:r>
        <w:rPr>
          <w:rFonts w:ascii="Times New Roman" w:hAnsi="Times New Roman"/>
          <w:color w:val="000000"/>
          <w:sz w:val="28"/>
        </w:rPr>
        <w:t>something</w:t>
      </w:r>
      <w:r w:rsidRPr="00231580">
        <w:rPr>
          <w:rFonts w:ascii="Times New Roman" w:hAnsi="Times New Roman"/>
          <w:color w:val="000000"/>
          <w:sz w:val="28"/>
          <w:lang w:val="ru-RU"/>
        </w:rPr>
        <w:t xml:space="preserve">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Simple</w:t>
      </w:r>
      <w:r w:rsidRPr="00231580">
        <w:rPr>
          <w:rFonts w:ascii="Times New Roman" w:hAnsi="Times New Roman"/>
          <w:color w:val="000000"/>
          <w:sz w:val="28"/>
          <w:lang w:val="ru-RU"/>
        </w:rPr>
        <w:t xml:space="preserve"> </w:t>
      </w:r>
      <w:r>
        <w:rPr>
          <w:rFonts w:ascii="Times New Roman" w:hAnsi="Times New Roman"/>
          <w:color w:val="000000"/>
          <w:sz w:val="28"/>
        </w:rPr>
        <w:t>Passive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предлоги, употребляемые с глаголами в страдательном залоге;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31580">
        <w:rPr>
          <w:rFonts w:ascii="Times New Roman" w:hAnsi="Times New Roman"/>
          <w:color w:val="000000"/>
          <w:sz w:val="28"/>
          <w:lang w:val="ru-RU"/>
        </w:rPr>
        <w:t xml:space="preserve">, </w:t>
      </w:r>
      <w:r>
        <w:rPr>
          <w:rFonts w:ascii="Times New Roman" w:hAnsi="Times New Roman"/>
          <w:color w:val="000000"/>
          <w:sz w:val="28"/>
        </w:rPr>
        <w:t>high</w:t>
      </w:r>
      <w:r w:rsidRPr="00231580">
        <w:rPr>
          <w:rFonts w:ascii="Times New Roman" w:hAnsi="Times New Roman"/>
          <w:color w:val="000000"/>
          <w:sz w:val="28"/>
          <w:lang w:val="ru-RU"/>
        </w:rPr>
        <w:t xml:space="preserve">, </w:t>
      </w:r>
      <w:r>
        <w:rPr>
          <w:rFonts w:ascii="Times New Roman" w:hAnsi="Times New Roman"/>
          <w:color w:val="000000"/>
          <w:sz w:val="28"/>
        </w:rPr>
        <w:t>early</w:t>
      </w:r>
      <w:r w:rsidRPr="00231580">
        <w:rPr>
          <w:rFonts w:ascii="Times New Roman" w:hAnsi="Times New Roman"/>
          <w:color w:val="000000"/>
          <w:sz w:val="28"/>
          <w:lang w:val="ru-RU"/>
        </w:rPr>
        <w:t>);</w:t>
      </w:r>
    </w:p>
    <w:p w:rsidR="006D38DD" w:rsidRDefault="00231580">
      <w:pPr>
        <w:spacing w:after="0" w:line="264" w:lineRule="auto"/>
        <w:ind w:firstLine="600"/>
        <w:jc w:val="both"/>
      </w:pPr>
      <w:r>
        <w:rPr>
          <w:rFonts w:ascii="Times New Roman" w:hAnsi="Times New Roman"/>
          <w:color w:val="000000"/>
          <w:sz w:val="28"/>
        </w:rPr>
        <w:t>местоимения other/another, both, all, one;</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количественные числительные для обозначения больших чисел (до 1 000 000);</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5) владеть социокультурными знаниями и умениями: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Россию и страну (страны) изучаемого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w:t>
      </w:r>
      <w:r w:rsidRPr="00231580">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31580">
        <w:rPr>
          <w:rFonts w:ascii="Times New Roman" w:hAnsi="Times New Roman"/>
          <w:b/>
          <w:i/>
          <w:color w:val="000000"/>
          <w:sz w:val="28"/>
          <w:lang w:val="ru-RU"/>
        </w:rPr>
        <w:t>в 8 классе: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 владеть основными видами речевой деятельности: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говорение:</w:t>
      </w:r>
      <w:r w:rsidRPr="00231580">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 xml:space="preserve">аудирование: </w:t>
      </w:r>
      <w:r w:rsidRPr="00231580">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 прогнозировать содержание звучащего текста по началу сообщения;</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r w:rsidRPr="00231580">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w:t>
      </w:r>
      <w:r w:rsidRPr="00231580">
        <w:rPr>
          <w:rFonts w:ascii="Times New Roman" w:hAnsi="Times New Roman"/>
          <w:color w:val="000000"/>
          <w:sz w:val="28"/>
          <w:lang w:val="ru-RU"/>
        </w:rPr>
        <w:lastRenderedPageBreak/>
        <w:t>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r w:rsidRPr="00231580">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231580">
        <w:rPr>
          <w:rFonts w:ascii="Times New Roman" w:hAnsi="Times New Roman"/>
          <w:color w:val="000000"/>
          <w:sz w:val="28"/>
          <w:lang w:val="ru-RU"/>
        </w:rPr>
        <w:t>, -</w:t>
      </w:r>
      <w:r>
        <w:rPr>
          <w:rFonts w:ascii="Times New Roman" w:hAnsi="Times New Roman"/>
          <w:color w:val="000000"/>
          <w:sz w:val="28"/>
        </w:rPr>
        <w:t>ship</w:t>
      </w:r>
      <w:r w:rsidRPr="00231580">
        <w:rPr>
          <w:rFonts w:ascii="Times New Roman" w:hAnsi="Times New Roman"/>
          <w:color w:val="000000"/>
          <w:sz w:val="28"/>
          <w:lang w:val="ru-RU"/>
        </w:rPr>
        <w:t>, -</w:t>
      </w:r>
      <w:r>
        <w:rPr>
          <w:rFonts w:ascii="Times New Roman" w:hAnsi="Times New Roman"/>
          <w:color w:val="000000"/>
          <w:sz w:val="28"/>
        </w:rPr>
        <w:t>ance</w:t>
      </w:r>
      <w:r w:rsidRPr="00231580">
        <w:rPr>
          <w:rFonts w:ascii="Times New Roman" w:hAnsi="Times New Roman"/>
          <w:color w:val="000000"/>
          <w:sz w:val="28"/>
          <w:lang w:val="ru-RU"/>
        </w:rPr>
        <w:t>/-</w:t>
      </w:r>
      <w:r>
        <w:rPr>
          <w:rFonts w:ascii="Times New Roman" w:hAnsi="Times New Roman"/>
          <w:color w:val="000000"/>
          <w:sz w:val="28"/>
        </w:rPr>
        <w:t>ence</w:t>
      </w:r>
      <w:r w:rsidRPr="00231580">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walk</w:t>
      </w:r>
      <w:r w:rsidRPr="00231580">
        <w:rPr>
          <w:rFonts w:ascii="Times New Roman" w:hAnsi="Times New Roman"/>
          <w:color w:val="000000"/>
          <w:sz w:val="28"/>
          <w:lang w:val="ru-RU"/>
        </w:rPr>
        <w:t xml:space="preserve"> - </w:t>
      </w:r>
      <w:r>
        <w:rPr>
          <w:rFonts w:ascii="Times New Roman" w:hAnsi="Times New Roman"/>
          <w:color w:val="000000"/>
          <w:sz w:val="28"/>
        </w:rPr>
        <w:t>a</w:t>
      </w:r>
      <w:r w:rsidRPr="00231580">
        <w:rPr>
          <w:rFonts w:ascii="Times New Roman" w:hAnsi="Times New Roman"/>
          <w:color w:val="000000"/>
          <w:sz w:val="28"/>
          <w:lang w:val="ru-RU"/>
        </w:rPr>
        <w:t xml:space="preserve"> </w:t>
      </w:r>
      <w:r>
        <w:rPr>
          <w:rFonts w:ascii="Times New Roman" w:hAnsi="Times New Roman"/>
          <w:color w:val="000000"/>
          <w:sz w:val="28"/>
        </w:rPr>
        <w:t>walk</w:t>
      </w:r>
      <w:r w:rsidRPr="00231580">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 xml:space="preserve"> -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231580">
        <w:rPr>
          <w:rFonts w:ascii="Times New Roman" w:hAnsi="Times New Roman"/>
          <w:color w:val="000000"/>
          <w:sz w:val="28"/>
          <w:lang w:val="ru-RU"/>
        </w:rPr>
        <w:t xml:space="preserve"> - </w:t>
      </w:r>
      <w:r>
        <w:rPr>
          <w:rFonts w:ascii="Times New Roman" w:hAnsi="Times New Roman"/>
          <w:color w:val="000000"/>
          <w:sz w:val="28"/>
        </w:rPr>
        <w:t>the</w:t>
      </w:r>
      <w:r w:rsidRPr="00231580">
        <w:rPr>
          <w:rFonts w:ascii="Times New Roman" w:hAnsi="Times New Roman"/>
          <w:color w:val="000000"/>
          <w:sz w:val="28"/>
          <w:lang w:val="ru-RU"/>
        </w:rPr>
        <w:t xml:space="preserve"> </w:t>
      </w:r>
      <w:r>
        <w:rPr>
          <w:rFonts w:ascii="Times New Roman" w:hAnsi="Times New Roman"/>
          <w:color w:val="000000"/>
          <w:sz w:val="28"/>
        </w:rPr>
        <w:t>rich</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lastRenderedPageBreak/>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31580">
        <w:rPr>
          <w:rFonts w:ascii="Times New Roman" w:hAnsi="Times New Roman"/>
          <w:color w:val="000000"/>
          <w:sz w:val="28"/>
          <w:lang w:val="ru-RU"/>
        </w:rPr>
        <w:t xml:space="preserve"> </w:t>
      </w:r>
      <w:r>
        <w:rPr>
          <w:rFonts w:ascii="Times New Roman" w:hAnsi="Times New Roman"/>
          <w:color w:val="000000"/>
          <w:sz w:val="28"/>
        </w:rPr>
        <w:t>Object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согласование времен в рамках сложного предложения;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31580">
        <w:rPr>
          <w:rFonts w:ascii="Times New Roman" w:hAnsi="Times New Roman"/>
          <w:color w:val="000000"/>
          <w:sz w:val="28"/>
          <w:lang w:val="ru-RU"/>
        </w:rPr>
        <w:t xml:space="preserve">, </w:t>
      </w:r>
      <w:r>
        <w:rPr>
          <w:rFonts w:ascii="Times New Roman" w:hAnsi="Times New Roman"/>
          <w:color w:val="000000"/>
          <w:sz w:val="28"/>
        </w:rPr>
        <w:t>police</w:t>
      </w:r>
      <w:r w:rsidRPr="00231580">
        <w:rPr>
          <w:rFonts w:ascii="Times New Roman" w:hAnsi="Times New Roman"/>
          <w:color w:val="000000"/>
          <w:sz w:val="28"/>
          <w:lang w:val="ru-RU"/>
        </w:rPr>
        <w:t>), со сказуемым;</w:t>
      </w:r>
    </w:p>
    <w:p w:rsidR="006D38DD" w:rsidRDefault="0023158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D38DD" w:rsidRDefault="0023158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конструкция </w:t>
      </w:r>
      <w:r>
        <w:rPr>
          <w:rFonts w:ascii="Times New Roman" w:hAnsi="Times New Roman"/>
          <w:color w:val="000000"/>
          <w:sz w:val="28"/>
        </w:rPr>
        <w:t>used</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do</w:t>
      </w:r>
      <w:r w:rsidRPr="00231580">
        <w:rPr>
          <w:rFonts w:ascii="Times New Roman" w:hAnsi="Times New Roman"/>
          <w:color w:val="000000"/>
          <w:sz w:val="28"/>
          <w:lang w:val="ru-RU"/>
        </w:rPr>
        <w:t xml:space="preserve"> </w:t>
      </w:r>
      <w:r>
        <w:rPr>
          <w:rFonts w:ascii="Times New Roman" w:hAnsi="Times New Roman"/>
          <w:color w:val="000000"/>
          <w:sz w:val="28"/>
        </w:rPr>
        <w:t>something</w:t>
      </w:r>
      <w:r w:rsidRPr="00231580">
        <w:rPr>
          <w:rFonts w:ascii="Times New Roman" w:hAnsi="Times New Roman"/>
          <w:color w:val="000000"/>
          <w:sz w:val="28"/>
          <w:lang w:val="ru-RU"/>
        </w:rPr>
        <w:t xml:space="preserve"> (для рецептивного усвоения - понимания в текстах);</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конструкцию </w:t>
      </w:r>
      <w:r>
        <w:rPr>
          <w:rFonts w:ascii="Times New Roman" w:hAnsi="Times New Roman"/>
          <w:color w:val="000000"/>
          <w:sz w:val="28"/>
        </w:rPr>
        <w:t>both</w:t>
      </w:r>
      <w:r w:rsidRPr="00231580">
        <w:rPr>
          <w:rFonts w:ascii="Times New Roman" w:hAnsi="Times New Roman"/>
          <w:color w:val="000000"/>
          <w:sz w:val="28"/>
          <w:lang w:val="ru-RU"/>
        </w:rPr>
        <w:t xml:space="preserve"> ... </w:t>
      </w:r>
      <w:r>
        <w:rPr>
          <w:rFonts w:ascii="Times New Roman" w:hAnsi="Times New Roman"/>
          <w:color w:val="000000"/>
          <w:sz w:val="28"/>
        </w:rPr>
        <w:t>and</w:t>
      </w:r>
      <w:r w:rsidRPr="00231580">
        <w:rPr>
          <w:rFonts w:ascii="Times New Roman" w:hAnsi="Times New Roman"/>
          <w:color w:val="000000"/>
          <w:sz w:val="28"/>
          <w:lang w:val="ru-RU"/>
        </w:rPr>
        <w:t xml:space="preserve"> ...;</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stop</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remember</w:t>
      </w:r>
      <w:r w:rsidRPr="00231580">
        <w:rPr>
          <w:rFonts w:ascii="Times New Roman" w:hAnsi="Times New Roman"/>
          <w:color w:val="000000"/>
          <w:sz w:val="28"/>
          <w:lang w:val="ru-RU"/>
        </w:rPr>
        <w:t xml:space="preserve">,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forget</w:t>
      </w:r>
      <w:r w:rsidRPr="00231580">
        <w:rPr>
          <w:rFonts w:ascii="Times New Roman" w:hAnsi="Times New Roman"/>
          <w:color w:val="000000"/>
          <w:sz w:val="28"/>
          <w:lang w:val="ru-RU"/>
        </w:rPr>
        <w:t xml:space="preserve"> (разница в значении конструкций с герундием и с инфинитивом);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Continuous</w:t>
      </w:r>
      <w:r w:rsidRPr="00231580">
        <w:rPr>
          <w:rFonts w:ascii="Times New Roman" w:hAnsi="Times New Roman"/>
          <w:color w:val="000000"/>
          <w:sz w:val="28"/>
          <w:lang w:val="ru-RU"/>
        </w:rPr>
        <w:t xml:space="preserve"> </w:t>
      </w:r>
      <w:r>
        <w:rPr>
          <w:rFonts w:ascii="Times New Roman" w:hAnsi="Times New Roman"/>
          <w:color w:val="000000"/>
          <w:sz w:val="28"/>
        </w:rPr>
        <w:t>Tense</w:t>
      </w:r>
      <w:r w:rsidRPr="00231580">
        <w:rPr>
          <w:rFonts w:ascii="Times New Roman" w:hAnsi="Times New Roman"/>
          <w:color w:val="000000"/>
          <w:sz w:val="28"/>
          <w:lang w:val="ru-RU"/>
        </w:rPr>
        <w:t xml:space="preserve">, </w:t>
      </w:r>
      <w:r>
        <w:rPr>
          <w:rFonts w:ascii="Times New Roman" w:hAnsi="Times New Roman"/>
          <w:color w:val="000000"/>
          <w:sz w:val="28"/>
        </w:rPr>
        <w:t>Future</w:t>
      </w:r>
      <w:r w:rsidRPr="00231580">
        <w:rPr>
          <w:rFonts w:ascii="Times New Roman" w:hAnsi="Times New Roman"/>
          <w:color w:val="000000"/>
          <w:sz w:val="28"/>
          <w:lang w:val="ru-RU"/>
        </w:rPr>
        <w:t>-</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the</w:t>
      </w:r>
      <w:r w:rsidRPr="00231580">
        <w:rPr>
          <w:rFonts w:ascii="Times New Roman" w:hAnsi="Times New Roman"/>
          <w:color w:val="000000"/>
          <w:sz w:val="28"/>
          <w:lang w:val="ru-RU"/>
        </w:rPr>
        <w:t>-</w:t>
      </w:r>
      <w:r>
        <w:rPr>
          <w:rFonts w:ascii="Times New Roman" w:hAnsi="Times New Roman"/>
          <w:color w:val="000000"/>
          <w:sz w:val="28"/>
        </w:rPr>
        <w:t>Past</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модальные глаголы в косвенной речи в настоящем и прошедшем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наречия </w:t>
      </w:r>
      <w:r>
        <w:rPr>
          <w:rFonts w:ascii="Times New Roman" w:hAnsi="Times New Roman"/>
          <w:color w:val="000000"/>
          <w:sz w:val="28"/>
        </w:rPr>
        <w:t>too</w:t>
      </w:r>
      <w:r w:rsidRPr="00231580">
        <w:rPr>
          <w:rFonts w:ascii="Times New Roman" w:hAnsi="Times New Roman"/>
          <w:color w:val="000000"/>
          <w:sz w:val="28"/>
          <w:lang w:val="ru-RU"/>
        </w:rPr>
        <w:t xml:space="preserve"> - </w:t>
      </w:r>
      <w:r>
        <w:rPr>
          <w:rFonts w:ascii="Times New Roman" w:hAnsi="Times New Roman"/>
          <w:color w:val="000000"/>
          <w:sz w:val="28"/>
        </w:rPr>
        <w:t>enough</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3158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31580">
        <w:rPr>
          <w:rFonts w:ascii="Times New Roman" w:hAnsi="Times New Roman"/>
          <w:color w:val="000000"/>
          <w:sz w:val="28"/>
          <w:lang w:val="ru-RU"/>
        </w:rPr>
        <w:t xml:space="preserve">, </w:t>
      </w:r>
      <w:r>
        <w:rPr>
          <w:rFonts w:ascii="Times New Roman" w:hAnsi="Times New Roman"/>
          <w:color w:val="000000"/>
          <w:sz w:val="28"/>
        </w:rPr>
        <w:t>nothing</w:t>
      </w:r>
      <w:r w:rsidRPr="00231580">
        <w:rPr>
          <w:rFonts w:ascii="Times New Roman" w:hAnsi="Times New Roman"/>
          <w:color w:val="000000"/>
          <w:sz w:val="28"/>
          <w:lang w:val="ru-RU"/>
        </w:rPr>
        <w:t xml:space="preserve">, </w:t>
      </w:r>
      <w:r>
        <w:rPr>
          <w:rFonts w:ascii="Times New Roman" w:hAnsi="Times New Roman"/>
          <w:color w:val="000000"/>
          <w:sz w:val="28"/>
        </w:rPr>
        <w:t>etc</w:t>
      </w:r>
      <w:r w:rsidRPr="00231580">
        <w:rPr>
          <w:rFonts w:ascii="Times New Roman" w:hAnsi="Times New Roman"/>
          <w:color w:val="000000"/>
          <w:sz w:val="28"/>
          <w:lang w:val="ru-RU"/>
        </w:rPr>
        <w:t xml:space="preserve">.), </w:t>
      </w:r>
      <w:r>
        <w:rPr>
          <w:rFonts w:ascii="Times New Roman" w:hAnsi="Times New Roman"/>
          <w:color w:val="000000"/>
          <w:sz w:val="28"/>
        </w:rPr>
        <w:t>none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5) владеть социокультурными знаниями и умениями: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w:t>
      </w:r>
      <w:r w:rsidRPr="00231580">
        <w:rPr>
          <w:rFonts w:ascii="Times New Roman" w:hAnsi="Times New Roman"/>
          <w:color w:val="000000"/>
          <w:sz w:val="28"/>
          <w:lang w:val="ru-RU"/>
        </w:rPr>
        <w:lastRenderedPageBreak/>
        <w:t>речевого поведенческого этикета в стране (странах) изучаемого языка в рамках тематического содержания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31580">
        <w:rPr>
          <w:rFonts w:ascii="Times New Roman" w:hAnsi="Times New Roman"/>
          <w:b/>
          <w:i/>
          <w:color w:val="000000"/>
          <w:sz w:val="28"/>
          <w:lang w:val="ru-RU"/>
        </w:rPr>
        <w:t>в 9 классе: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 владеть основными видами речевой деятельности:</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 xml:space="preserve">говорение: </w:t>
      </w:r>
      <w:r w:rsidRPr="00231580">
        <w:rPr>
          <w:rFonts w:ascii="Times New Roman" w:hAnsi="Times New Roman"/>
          <w:color w:val="000000"/>
          <w:sz w:val="28"/>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w:t>
      </w:r>
      <w:r w:rsidRPr="00231580">
        <w:rPr>
          <w:rFonts w:ascii="Times New Roman" w:hAnsi="Times New Roman"/>
          <w:color w:val="000000"/>
          <w:sz w:val="28"/>
          <w:lang w:val="ru-RU"/>
        </w:rPr>
        <w:lastRenderedPageBreak/>
        <w:t>речевого этикета, принятого в стране (странах) изучаемого языка (до 8 реплик со стороны каждого собеседника);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 xml:space="preserve">аудирование: </w:t>
      </w:r>
      <w:r w:rsidRPr="00231580">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смысловое чтение:</w:t>
      </w:r>
      <w:r w:rsidRPr="00231580">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6D38DD" w:rsidRPr="00231580" w:rsidRDefault="00231580">
      <w:pPr>
        <w:spacing w:after="0" w:line="264" w:lineRule="auto"/>
        <w:ind w:firstLine="600"/>
        <w:jc w:val="both"/>
        <w:rPr>
          <w:lang w:val="ru-RU"/>
        </w:rPr>
      </w:pPr>
      <w:r w:rsidRPr="00231580">
        <w:rPr>
          <w:rFonts w:ascii="Times New Roman" w:hAnsi="Times New Roman"/>
          <w:i/>
          <w:color w:val="000000"/>
          <w:sz w:val="28"/>
          <w:lang w:val="ru-RU"/>
        </w:rPr>
        <w:t>письменная речь:</w:t>
      </w:r>
      <w:r w:rsidRPr="00231580">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2) владеть фонетическими навыками: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r w:rsidRPr="00231580">
        <w:rPr>
          <w:rFonts w:ascii="Times New Roman" w:hAnsi="Times New Roman"/>
          <w:color w:val="000000"/>
          <w:sz w:val="28"/>
          <w:lang w:val="ru-RU"/>
        </w:rPr>
        <w:lastRenderedPageBreak/>
        <w:t>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орфографическими навыками: правильно писать изученные слова;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231580">
        <w:rPr>
          <w:rFonts w:ascii="Times New Roman" w:hAnsi="Times New Roman"/>
          <w:color w:val="000000"/>
          <w:sz w:val="28"/>
          <w:lang w:val="ru-RU"/>
        </w:rPr>
        <w:t xml:space="preserve">-, </w:t>
      </w:r>
      <w:r>
        <w:rPr>
          <w:rFonts w:ascii="Times New Roman" w:hAnsi="Times New Roman"/>
          <w:color w:val="000000"/>
          <w:sz w:val="28"/>
        </w:rPr>
        <w:t>over</w:t>
      </w:r>
      <w:r w:rsidRPr="00231580">
        <w:rPr>
          <w:rFonts w:ascii="Times New Roman" w:hAnsi="Times New Roman"/>
          <w:color w:val="000000"/>
          <w:sz w:val="28"/>
          <w:lang w:val="ru-RU"/>
        </w:rPr>
        <w:t xml:space="preserve">-, </w:t>
      </w:r>
      <w:r>
        <w:rPr>
          <w:rFonts w:ascii="Times New Roman" w:hAnsi="Times New Roman"/>
          <w:color w:val="000000"/>
          <w:sz w:val="28"/>
        </w:rPr>
        <w:t>dis</w:t>
      </w:r>
      <w:r w:rsidRPr="00231580">
        <w:rPr>
          <w:rFonts w:ascii="Times New Roman" w:hAnsi="Times New Roman"/>
          <w:color w:val="000000"/>
          <w:sz w:val="28"/>
          <w:lang w:val="ru-RU"/>
        </w:rPr>
        <w:t xml:space="preserve">-, </w:t>
      </w:r>
      <w:r>
        <w:rPr>
          <w:rFonts w:ascii="Times New Roman" w:hAnsi="Times New Roman"/>
          <w:color w:val="000000"/>
          <w:sz w:val="28"/>
        </w:rPr>
        <w:t>mis</w:t>
      </w:r>
      <w:r w:rsidRPr="0023158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231580">
        <w:rPr>
          <w:rFonts w:ascii="Times New Roman" w:hAnsi="Times New Roman"/>
          <w:color w:val="000000"/>
          <w:sz w:val="28"/>
          <w:lang w:val="ru-RU"/>
        </w:rPr>
        <w:t>/-</w:t>
      </w:r>
      <w:r>
        <w:rPr>
          <w:rFonts w:ascii="Times New Roman" w:hAnsi="Times New Roman"/>
          <w:color w:val="000000"/>
          <w:sz w:val="28"/>
        </w:rPr>
        <w:t>ible</w:t>
      </w:r>
      <w:r w:rsidRPr="00231580">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im</w:t>
      </w:r>
      <w:r w:rsidRPr="00231580">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31580">
        <w:rPr>
          <w:rFonts w:ascii="Times New Roman" w:hAnsi="Times New Roman"/>
          <w:color w:val="000000"/>
          <w:sz w:val="28"/>
          <w:lang w:val="ru-RU"/>
        </w:rPr>
        <w:t xml:space="preserve"> (</w:t>
      </w:r>
      <w:r>
        <w:rPr>
          <w:rFonts w:ascii="Times New Roman" w:hAnsi="Times New Roman"/>
          <w:color w:val="000000"/>
          <w:sz w:val="28"/>
        </w:rPr>
        <w:t>eight</w:t>
      </w:r>
      <w:r w:rsidRPr="00231580">
        <w:rPr>
          <w:rFonts w:ascii="Times New Roman" w:hAnsi="Times New Roman"/>
          <w:color w:val="000000"/>
          <w:sz w:val="28"/>
          <w:lang w:val="ru-RU"/>
        </w:rPr>
        <w:t>-</w:t>
      </w:r>
      <w:r>
        <w:rPr>
          <w:rFonts w:ascii="Times New Roman" w:hAnsi="Times New Roman"/>
          <w:color w:val="000000"/>
          <w:sz w:val="28"/>
        </w:rPr>
        <w:t>legged</w:t>
      </w:r>
      <w:r w:rsidRPr="00231580">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231580">
        <w:rPr>
          <w:rFonts w:ascii="Times New Roman" w:hAnsi="Times New Roman"/>
          <w:color w:val="000000"/>
          <w:sz w:val="28"/>
          <w:lang w:val="ru-RU"/>
        </w:rPr>
        <w:t>-</w:t>
      </w:r>
      <w:r>
        <w:rPr>
          <w:rFonts w:ascii="Times New Roman" w:hAnsi="Times New Roman"/>
          <w:color w:val="000000"/>
          <w:sz w:val="28"/>
        </w:rPr>
        <w:t>in</w:t>
      </w:r>
      <w:r w:rsidRPr="00231580">
        <w:rPr>
          <w:rFonts w:ascii="Times New Roman" w:hAnsi="Times New Roman"/>
          <w:color w:val="000000"/>
          <w:sz w:val="28"/>
          <w:lang w:val="ru-RU"/>
        </w:rPr>
        <w:t>-</w:t>
      </w:r>
      <w:r>
        <w:rPr>
          <w:rFonts w:ascii="Times New Roman" w:hAnsi="Times New Roman"/>
          <w:color w:val="000000"/>
          <w:sz w:val="28"/>
        </w:rPr>
        <w:t>law</w:t>
      </w:r>
      <w:r w:rsidRPr="00231580">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231580">
        <w:rPr>
          <w:rFonts w:ascii="Times New Roman" w:hAnsi="Times New Roman"/>
          <w:color w:val="000000"/>
          <w:sz w:val="28"/>
          <w:lang w:val="ru-RU"/>
        </w:rPr>
        <w:t xml:space="preserve"> (</w:t>
      </w:r>
      <w:r>
        <w:rPr>
          <w:rFonts w:ascii="Times New Roman" w:hAnsi="Times New Roman"/>
          <w:color w:val="000000"/>
          <w:sz w:val="28"/>
        </w:rPr>
        <w:t>nice</w:t>
      </w:r>
      <w:r w:rsidRPr="00231580">
        <w:rPr>
          <w:rFonts w:ascii="Times New Roman" w:hAnsi="Times New Roman"/>
          <w:color w:val="000000"/>
          <w:sz w:val="28"/>
          <w:lang w:val="ru-RU"/>
        </w:rPr>
        <w:t>-</w:t>
      </w:r>
      <w:r>
        <w:rPr>
          <w:rFonts w:ascii="Times New Roman" w:hAnsi="Times New Roman"/>
          <w:color w:val="000000"/>
          <w:sz w:val="28"/>
        </w:rPr>
        <w:t>looking</w:t>
      </w:r>
      <w:r w:rsidRPr="00231580">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231580">
        <w:rPr>
          <w:rFonts w:ascii="Times New Roman" w:hAnsi="Times New Roman"/>
          <w:color w:val="000000"/>
          <w:sz w:val="28"/>
          <w:lang w:val="ru-RU"/>
        </w:rPr>
        <w:t xml:space="preserve"> (</w:t>
      </w:r>
      <w:r>
        <w:rPr>
          <w:rFonts w:ascii="Times New Roman" w:hAnsi="Times New Roman"/>
          <w:color w:val="000000"/>
          <w:sz w:val="28"/>
        </w:rPr>
        <w:t>well</w:t>
      </w:r>
      <w:r w:rsidRPr="00231580">
        <w:rPr>
          <w:rFonts w:ascii="Times New Roman" w:hAnsi="Times New Roman"/>
          <w:color w:val="000000"/>
          <w:sz w:val="28"/>
          <w:lang w:val="ru-RU"/>
        </w:rPr>
        <w:t>-</w:t>
      </w:r>
      <w:r>
        <w:rPr>
          <w:rFonts w:ascii="Times New Roman" w:hAnsi="Times New Roman"/>
          <w:color w:val="000000"/>
          <w:sz w:val="28"/>
        </w:rPr>
        <w:t>behaved</w:t>
      </w:r>
      <w:r w:rsidRPr="00231580">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231580">
        <w:rPr>
          <w:rFonts w:ascii="Times New Roman" w:hAnsi="Times New Roman"/>
          <w:color w:val="000000"/>
          <w:sz w:val="28"/>
          <w:lang w:val="ru-RU"/>
        </w:rPr>
        <w:t xml:space="preserve"> - </w:t>
      </w:r>
      <w:r>
        <w:rPr>
          <w:rFonts w:ascii="Times New Roman" w:hAnsi="Times New Roman"/>
          <w:color w:val="000000"/>
          <w:sz w:val="28"/>
        </w:rPr>
        <w:t>to</w:t>
      </w:r>
      <w:r w:rsidRPr="00231580">
        <w:rPr>
          <w:rFonts w:ascii="Times New Roman" w:hAnsi="Times New Roman"/>
          <w:color w:val="000000"/>
          <w:sz w:val="28"/>
          <w:lang w:val="ru-RU"/>
        </w:rPr>
        <w:t xml:space="preserve"> </w:t>
      </w:r>
      <w:r>
        <w:rPr>
          <w:rFonts w:ascii="Times New Roman" w:hAnsi="Times New Roman"/>
          <w:color w:val="000000"/>
          <w:sz w:val="28"/>
        </w:rPr>
        <w:t>cool</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распознавать и употреблять в устной и письменной речи:</w:t>
      </w:r>
    </w:p>
    <w:p w:rsidR="006D38DD" w:rsidRDefault="0023158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предложения с </w:t>
      </w:r>
      <w:r>
        <w:rPr>
          <w:rFonts w:ascii="Times New Roman" w:hAnsi="Times New Roman"/>
          <w:color w:val="000000"/>
          <w:sz w:val="28"/>
        </w:rPr>
        <w:t>I</w:t>
      </w:r>
      <w:r w:rsidRPr="00231580">
        <w:rPr>
          <w:rFonts w:ascii="Times New Roman" w:hAnsi="Times New Roman"/>
          <w:color w:val="000000"/>
          <w:sz w:val="28"/>
          <w:lang w:val="ru-RU"/>
        </w:rPr>
        <w:t xml:space="preserve"> </w:t>
      </w:r>
      <w:r>
        <w:rPr>
          <w:rFonts w:ascii="Times New Roman" w:hAnsi="Times New Roman"/>
          <w:color w:val="000000"/>
          <w:sz w:val="28"/>
        </w:rPr>
        <w:t>wish</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31580">
        <w:rPr>
          <w:rFonts w:ascii="Times New Roman" w:hAnsi="Times New Roman"/>
          <w:color w:val="000000"/>
          <w:sz w:val="28"/>
          <w:lang w:val="ru-RU"/>
        </w:rPr>
        <w:t xml:space="preserve"> </w:t>
      </w:r>
      <w:r>
        <w:rPr>
          <w:rFonts w:ascii="Times New Roman" w:hAnsi="Times New Roman"/>
          <w:color w:val="000000"/>
          <w:sz w:val="28"/>
        </w:rPr>
        <w:t>II</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231580">
        <w:rPr>
          <w:rFonts w:ascii="Times New Roman" w:hAnsi="Times New Roman"/>
          <w:color w:val="000000"/>
          <w:sz w:val="28"/>
          <w:lang w:val="ru-RU"/>
        </w:rPr>
        <w:t xml:space="preserve"> </w:t>
      </w:r>
      <w:r>
        <w:rPr>
          <w:rFonts w:ascii="Times New Roman" w:hAnsi="Times New Roman"/>
          <w:color w:val="000000"/>
          <w:sz w:val="28"/>
        </w:rPr>
        <w:t>prefer</w:t>
      </w:r>
      <w:r w:rsidRPr="00231580">
        <w:rPr>
          <w:rFonts w:ascii="Times New Roman" w:hAnsi="Times New Roman"/>
          <w:color w:val="000000"/>
          <w:sz w:val="28"/>
          <w:lang w:val="ru-RU"/>
        </w:rPr>
        <w:t>.../</w:t>
      </w:r>
      <w:r>
        <w:rPr>
          <w:rFonts w:ascii="Times New Roman" w:hAnsi="Times New Roman"/>
          <w:color w:val="000000"/>
          <w:sz w:val="28"/>
        </w:rPr>
        <w:t>I</w:t>
      </w:r>
      <w:r w:rsidRPr="00231580">
        <w:rPr>
          <w:rFonts w:ascii="Times New Roman" w:hAnsi="Times New Roman"/>
          <w:color w:val="000000"/>
          <w:sz w:val="28"/>
          <w:lang w:val="ru-RU"/>
        </w:rPr>
        <w:t>'</w:t>
      </w:r>
      <w:r>
        <w:rPr>
          <w:rFonts w:ascii="Times New Roman" w:hAnsi="Times New Roman"/>
          <w:color w:val="000000"/>
          <w:sz w:val="28"/>
        </w:rPr>
        <w:t>d</w:t>
      </w:r>
      <w:r w:rsidRPr="00231580">
        <w:rPr>
          <w:rFonts w:ascii="Times New Roman" w:hAnsi="Times New Roman"/>
          <w:color w:val="000000"/>
          <w:sz w:val="28"/>
          <w:lang w:val="ru-RU"/>
        </w:rPr>
        <w:t xml:space="preserve"> </w:t>
      </w:r>
      <w:r>
        <w:rPr>
          <w:rFonts w:ascii="Times New Roman" w:hAnsi="Times New Roman"/>
          <w:color w:val="000000"/>
          <w:sz w:val="28"/>
        </w:rPr>
        <w:t>prefer</w:t>
      </w:r>
      <w:r w:rsidRPr="00231580">
        <w:rPr>
          <w:rFonts w:ascii="Times New Roman" w:hAnsi="Times New Roman"/>
          <w:color w:val="000000"/>
          <w:sz w:val="28"/>
          <w:lang w:val="ru-RU"/>
        </w:rPr>
        <w:t xml:space="preserve"> .../</w:t>
      </w:r>
      <w:r>
        <w:rPr>
          <w:rFonts w:ascii="Times New Roman" w:hAnsi="Times New Roman"/>
          <w:color w:val="000000"/>
          <w:sz w:val="28"/>
        </w:rPr>
        <w:t>I</w:t>
      </w:r>
      <w:r w:rsidRPr="00231580">
        <w:rPr>
          <w:rFonts w:ascii="Times New Roman" w:hAnsi="Times New Roman"/>
          <w:color w:val="000000"/>
          <w:sz w:val="28"/>
          <w:lang w:val="ru-RU"/>
        </w:rPr>
        <w:t>'</w:t>
      </w:r>
      <w:r>
        <w:rPr>
          <w:rFonts w:ascii="Times New Roman" w:hAnsi="Times New Roman"/>
          <w:color w:val="000000"/>
          <w:sz w:val="28"/>
        </w:rPr>
        <w:t>drather</w:t>
      </w:r>
      <w:r w:rsidRPr="00231580">
        <w:rPr>
          <w:rFonts w:ascii="Times New Roman" w:hAnsi="Times New Roman"/>
          <w:color w:val="000000"/>
          <w:sz w:val="28"/>
          <w:lang w:val="ru-RU"/>
        </w:rPr>
        <w:t xml:space="preserve"> ...;</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31580">
        <w:rPr>
          <w:rFonts w:ascii="Times New Roman" w:hAnsi="Times New Roman"/>
          <w:color w:val="000000"/>
          <w:sz w:val="28"/>
          <w:lang w:val="ru-RU"/>
        </w:rPr>
        <w:t xml:space="preserve">... </w:t>
      </w:r>
      <w:r>
        <w:rPr>
          <w:rFonts w:ascii="Times New Roman" w:hAnsi="Times New Roman"/>
          <w:color w:val="000000"/>
          <w:sz w:val="28"/>
        </w:rPr>
        <w:t>or</w:t>
      </w:r>
      <w:r w:rsidRPr="00231580">
        <w:rPr>
          <w:rFonts w:ascii="Times New Roman" w:hAnsi="Times New Roman"/>
          <w:color w:val="000000"/>
          <w:sz w:val="28"/>
          <w:lang w:val="ru-RU"/>
        </w:rPr>
        <w:t xml:space="preserve">, </w:t>
      </w:r>
      <w:r>
        <w:rPr>
          <w:rFonts w:ascii="Times New Roman" w:hAnsi="Times New Roman"/>
          <w:color w:val="000000"/>
          <w:sz w:val="28"/>
        </w:rPr>
        <w:t>neither</w:t>
      </w:r>
      <w:r w:rsidRPr="00231580">
        <w:rPr>
          <w:rFonts w:ascii="Times New Roman" w:hAnsi="Times New Roman"/>
          <w:color w:val="000000"/>
          <w:sz w:val="28"/>
          <w:lang w:val="ru-RU"/>
        </w:rPr>
        <w:t xml:space="preserve"> ... </w:t>
      </w:r>
      <w:r>
        <w:rPr>
          <w:rFonts w:ascii="Times New Roman" w:hAnsi="Times New Roman"/>
          <w:color w:val="000000"/>
          <w:sz w:val="28"/>
        </w:rPr>
        <w:t>nor</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231580">
        <w:rPr>
          <w:rFonts w:ascii="Times New Roman" w:hAnsi="Times New Roman"/>
          <w:color w:val="000000"/>
          <w:sz w:val="28"/>
          <w:lang w:val="ru-RU"/>
        </w:rPr>
        <w:t xml:space="preserve"> </w:t>
      </w:r>
      <w:r>
        <w:rPr>
          <w:rFonts w:ascii="Times New Roman" w:hAnsi="Times New Roman"/>
          <w:color w:val="000000"/>
          <w:sz w:val="28"/>
        </w:rPr>
        <w:t>Perfect</w:t>
      </w:r>
      <w:r w:rsidRPr="00231580">
        <w:rPr>
          <w:rFonts w:ascii="Times New Roman" w:hAnsi="Times New Roman"/>
          <w:color w:val="000000"/>
          <w:sz w:val="28"/>
          <w:lang w:val="ru-RU"/>
        </w:rPr>
        <w:t xml:space="preserve"> </w:t>
      </w:r>
      <w:r>
        <w:rPr>
          <w:rFonts w:ascii="Times New Roman" w:hAnsi="Times New Roman"/>
          <w:color w:val="000000"/>
          <w:sz w:val="28"/>
        </w:rPr>
        <w:t>Passive</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231580">
        <w:rPr>
          <w:rFonts w:ascii="Times New Roman" w:hAnsi="Times New Roman"/>
          <w:color w:val="000000"/>
          <w:sz w:val="28"/>
          <w:lang w:val="ru-RU"/>
        </w:rPr>
        <w:t xml:space="preserve"> </w:t>
      </w:r>
      <w:r>
        <w:rPr>
          <w:rFonts w:ascii="Times New Roman" w:hAnsi="Times New Roman"/>
          <w:color w:val="000000"/>
          <w:sz w:val="28"/>
        </w:rPr>
        <w:t>long</w:t>
      </w:r>
      <w:r w:rsidRPr="00231580">
        <w:rPr>
          <w:rFonts w:ascii="Times New Roman" w:hAnsi="Times New Roman"/>
          <w:color w:val="000000"/>
          <w:sz w:val="28"/>
          <w:lang w:val="ru-RU"/>
        </w:rPr>
        <w:t xml:space="preserve"> </w:t>
      </w:r>
      <w:r>
        <w:rPr>
          <w:rFonts w:ascii="Times New Roman" w:hAnsi="Times New Roman"/>
          <w:color w:val="000000"/>
          <w:sz w:val="28"/>
        </w:rPr>
        <w:t>blond</w:t>
      </w:r>
      <w:r w:rsidRPr="00231580">
        <w:rPr>
          <w:rFonts w:ascii="Times New Roman" w:hAnsi="Times New Roman"/>
          <w:color w:val="000000"/>
          <w:sz w:val="28"/>
          <w:lang w:val="ru-RU"/>
        </w:rPr>
        <w:t xml:space="preserve"> </w:t>
      </w:r>
      <w:r>
        <w:rPr>
          <w:rFonts w:ascii="Times New Roman" w:hAnsi="Times New Roman"/>
          <w:color w:val="000000"/>
          <w:sz w:val="28"/>
        </w:rPr>
        <w:t>hair</w:t>
      </w:r>
      <w:r w:rsidRPr="00231580">
        <w:rPr>
          <w:rFonts w:ascii="Times New Roman" w:hAnsi="Times New Roman"/>
          <w:color w:val="000000"/>
          <w:sz w:val="28"/>
          <w:lang w:val="ru-RU"/>
        </w:rPr>
        <w:t>);</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5) владеть социокультурными знаниями и умениями: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выражать модальные значения, чувства и эмоции;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иметь элементарные представления о различных вариантах английского языка;</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6D38DD" w:rsidRPr="00231580" w:rsidRDefault="00231580">
      <w:pPr>
        <w:spacing w:after="0" w:line="264" w:lineRule="auto"/>
        <w:ind w:firstLine="600"/>
        <w:jc w:val="both"/>
        <w:rPr>
          <w:lang w:val="ru-RU"/>
        </w:rPr>
      </w:pPr>
      <w:r w:rsidRPr="00231580">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38DD" w:rsidRPr="00231580" w:rsidRDefault="006D38DD">
      <w:pPr>
        <w:rPr>
          <w:lang w:val="ru-RU"/>
        </w:rPr>
        <w:sectPr w:rsidR="006D38DD" w:rsidRPr="00231580">
          <w:pgSz w:w="11906" w:h="16383"/>
          <w:pgMar w:top="1134" w:right="850" w:bottom="1134" w:left="1701" w:header="720" w:footer="720" w:gutter="0"/>
          <w:cols w:space="720"/>
        </w:sectPr>
      </w:pPr>
      <w:bookmarkStart w:id="7" w:name="block-97071813"/>
    </w:p>
    <w:bookmarkEnd w:id="7"/>
    <w:p w:rsidR="006D38DD" w:rsidRDefault="00231580">
      <w:pPr>
        <w:spacing w:after="0"/>
        <w:ind w:left="120"/>
      </w:pPr>
      <w:r w:rsidRPr="0023158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D38DD" w:rsidRDefault="00231580">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152"/>
        <w:gridCol w:w="1153"/>
        <w:gridCol w:w="1843"/>
        <w:gridCol w:w="1912"/>
        <w:gridCol w:w="3941"/>
      </w:tblGrid>
      <w:tr w:rsidR="006D38DD" w:rsidTr="00AF1795">
        <w:trPr>
          <w:trHeight w:val="144"/>
          <w:tblCellSpacing w:w="0" w:type="dxa"/>
        </w:trPr>
        <w:tc>
          <w:tcPr>
            <w:tcW w:w="798"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244"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Наименование разделов и тем программы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3987"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rsidTr="00AF1795">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125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84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91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1</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2</w:t>
            </w:r>
          </w:p>
        </w:tc>
        <w:tc>
          <w:tcPr>
            <w:tcW w:w="4244" w:type="dxa"/>
            <w:tcMar>
              <w:top w:w="50" w:type="dxa"/>
              <w:left w:w="100" w:type="dxa"/>
            </w:tcMar>
            <w:vAlign w:val="center"/>
          </w:tcPr>
          <w:p w:rsidR="00AF1795" w:rsidRDefault="00AF1795" w:rsidP="00AF1795">
            <w:pPr>
              <w:spacing w:after="0"/>
              <w:ind w:left="135"/>
            </w:pPr>
            <w:r>
              <w:rPr>
                <w:rFonts w:ascii="Times New Roman" w:hAnsi="Times New Roman"/>
                <w:color w:val="000000"/>
                <w:sz w:val="24"/>
              </w:rPr>
              <w:t>Внешность и характер человека</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6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3</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(чтение, кино)</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4</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Здоровый образ жизни: режим труда и отдыха, здоровое питание</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5</w:t>
            </w:r>
          </w:p>
        </w:tc>
        <w:tc>
          <w:tcPr>
            <w:tcW w:w="4244" w:type="dxa"/>
            <w:tcMar>
              <w:top w:w="50" w:type="dxa"/>
              <w:left w:w="100" w:type="dxa"/>
            </w:tcMar>
            <w:vAlign w:val="center"/>
          </w:tcPr>
          <w:p w:rsidR="00AF1795" w:rsidRDefault="00AF1795" w:rsidP="00AF1795">
            <w:pPr>
              <w:spacing w:after="0"/>
              <w:ind w:left="135"/>
            </w:pPr>
            <w:r>
              <w:rPr>
                <w:rFonts w:ascii="Times New Roman" w:hAnsi="Times New Roman"/>
                <w:color w:val="000000"/>
                <w:sz w:val="24"/>
              </w:rPr>
              <w:t>Покупки: продукты питания</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6</w:t>
            </w:r>
          </w:p>
        </w:tc>
        <w:tc>
          <w:tcPr>
            <w:tcW w:w="4244"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7</w:t>
            </w:r>
          </w:p>
        </w:tc>
        <w:tc>
          <w:tcPr>
            <w:tcW w:w="4244"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5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8</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Природа: дикие и домашние животные в России и в странах изучаемого языка.</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lastRenderedPageBreak/>
              <w:t>9</w:t>
            </w:r>
          </w:p>
        </w:tc>
        <w:tc>
          <w:tcPr>
            <w:tcW w:w="4244" w:type="dxa"/>
            <w:tcMar>
              <w:top w:w="50" w:type="dxa"/>
              <w:left w:w="100" w:type="dxa"/>
            </w:tcMar>
            <w:vAlign w:val="center"/>
          </w:tcPr>
          <w:p w:rsidR="00AF1795" w:rsidRDefault="00AF1795" w:rsidP="00AF1795">
            <w:pPr>
              <w:spacing w:after="0"/>
              <w:ind w:left="135"/>
            </w:pPr>
            <w:r>
              <w:rPr>
                <w:rFonts w:ascii="Times New Roman" w:hAnsi="Times New Roman"/>
                <w:color w:val="000000"/>
                <w:sz w:val="24"/>
              </w:rPr>
              <w:t>Родной город (село).</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5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 </w:t>
            </w: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10</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11</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3650F1">
              <w:rPr>
                <w:rFonts w:ascii="Times New Roman" w:hAnsi="Times New Roman" w:cs="Times New Roman"/>
                <w:color w:val="4F81BD" w:themeColor="accent1"/>
                <w:u w:val="single"/>
              </w:rPr>
              <w:t xml:space="preserve">htt://www.britishcouncil.org/learnenglish </w:t>
            </w:r>
          </w:p>
        </w:tc>
      </w:tr>
      <w:tr w:rsidR="006D38DD" w:rsidTr="00AF1795">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258"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3987" w:type="dxa"/>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4116"/>
        <w:gridCol w:w="1147"/>
        <w:gridCol w:w="1843"/>
        <w:gridCol w:w="1912"/>
        <w:gridCol w:w="3987"/>
      </w:tblGrid>
      <w:tr w:rsidR="006D38DD" w:rsidTr="00AF1795">
        <w:trPr>
          <w:trHeight w:val="144"/>
          <w:tblCellSpacing w:w="0" w:type="dxa"/>
        </w:trPr>
        <w:tc>
          <w:tcPr>
            <w:tcW w:w="798"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244"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Наименование разделов и тем программы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3987"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rsidTr="00AF1795">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125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84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91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r>
      <w:tr w:rsidR="006D38DD" w:rsidTr="00AF1795">
        <w:trPr>
          <w:trHeight w:val="144"/>
          <w:tblCellSpacing w:w="0" w:type="dxa"/>
        </w:trPr>
        <w:tc>
          <w:tcPr>
            <w:tcW w:w="798" w:type="dxa"/>
            <w:tcMar>
              <w:top w:w="50" w:type="dxa"/>
              <w:left w:w="100" w:type="dxa"/>
            </w:tcMar>
            <w:vAlign w:val="center"/>
          </w:tcPr>
          <w:p w:rsidR="006D38DD" w:rsidRDefault="00231580">
            <w:pPr>
              <w:spacing w:after="0"/>
            </w:pPr>
            <w:r>
              <w:rPr>
                <w:rFonts w:ascii="Times New Roman" w:hAnsi="Times New Roman"/>
                <w:color w:val="000000"/>
                <w:sz w:val="24"/>
              </w:rPr>
              <w:t>1</w:t>
            </w:r>
          </w:p>
        </w:tc>
        <w:tc>
          <w:tcPr>
            <w:tcW w:w="4244"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258"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10 </w:t>
            </w:r>
          </w:p>
        </w:tc>
        <w:tc>
          <w:tcPr>
            <w:tcW w:w="184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6D38DD" w:rsidRDefault="006D38DD">
            <w:pPr>
              <w:spacing w:after="0"/>
              <w:ind w:left="135"/>
              <w:jc w:val="center"/>
            </w:pPr>
          </w:p>
        </w:tc>
        <w:tc>
          <w:tcPr>
            <w:tcW w:w="3987" w:type="dxa"/>
            <w:tcMar>
              <w:top w:w="50" w:type="dxa"/>
              <w:left w:w="100" w:type="dxa"/>
            </w:tcMar>
            <w:vAlign w:val="center"/>
          </w:tcPr>
          <w:p w:rsidR="006D38DD" w:rsidRDefault="00AF1795">
            <w:pPr>
              <w:spacing w:after="0"/>
              <w:ind w:left="135"/>
            </w:pPr>
            <w:r w:rsidRPr="00AF1795">
              <w:rPr>
                <w:rFonts w:ascii="Times New Roman" w:hAnsi="Times New Roman" w:cs="Times New Roman"/>
                <w:color w:val="4F81BD" w:themeColor="accent1"/>
                <w:u w:val="single"/>
              </w:rPr>
              <w:t>htt://www.britishcouncil.org/learnenglish</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2</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3</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(чтение, кино, театр, спорт)</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4</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Здоровый образ жизни: режим труда и отдыха, фитнес, здоровое питание</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5</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Покупки: одежда и продукты питания</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6</w:t>
            </w:r>
          </w:p>
        </w:tc>
        <w:tc>
          <w:tcPr>
            <w:tcW w:w="4244"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7</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8</w:t>
            </w:r>
          </w:p>
        </w:tc>
        <w:tc>
          <w:tcPr>
            <w:tcW w:w="4244"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25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3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lastRenderedPageBreak/>
              <w:t>9</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Жизнь в городе и сельской местности. Описание родного города (села). Транспорт</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Mar>
              <w:top w:w="50" w:type="dxa"/>
              <w:left w:w="100" w:type="dxa"/>
            </w:tcMar>
            <w:vAlign w:val="center"/>
          </w:tcPr>
          <w:p w:rsidR="00AF1795" w:rsidRDefault="00AF1795" w:rsidP="00AF1795">
            <w:pPr>
              <w:spacing w:after="0"/>
              <w:ind w:left="135"/>
              <w:jc w:val="center"/>
            </w:pP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10</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798" w:type="dxa"/>
            <w:tcMar>
              <w:top w:w="50" w:type="dxa"/>
              <w:left w:w="100" w:type="dxa"/>
            </w:tcMar>
            <w:vAlign w:val="center"/>
          </w:tcPr>
          <w:p w:rsidR="00AF1795" w:rsidRDefault="00AF1795" w:rsidP="00AF1795">
            <w:pPr>
              <w:spacing w:after="0"/>
            </w:pPr>
            <w:r>
              <w:rPr>
                <w:rFonts w:ascii="Times New Roman" w:hAnsi="Times New Roman"/>
                <w:color w:val="000000"/>
                <w:sz w:val="24"/>
              </w:rPr>
              <w:t>11</w:t>
            </w:r>
          </w:p>
        </w:tc>
        <w:tc>
          <w:tcPr>
            <w:tcW w:w="4244"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125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3987" w:type="dxa"/>
            <w:tcMar>
              <w:top w:w="50" w:type="dxa"/>
              <w:left w:w="100" w:type="dxa"/>
            </w:tcMar>
          </w:tcPr>
          <w:p w:rsidR="00AF1795" w:rsidRDefault="00AF1795" w:rsidP="00AF1795">
            <w:r w:rsidRPr="00C7771A">
              <w:rPr>
                <w:rFonts w:ascii="Times New Roman" w:hAnsi="Times New Roman" w:cs="Times New Roman"/>
                <w:color w:val="4F81BD" w:themeColor="accent1"/>
                <w:u w:val="single"/>
              </w:rPr>
              <w:t xml:space="preserve">htt://www.britishcouncil.org/learnenglish </w:t>
            </w:r>
          </w:p>
        </w:tc>
      </w:tr>
      <w:tr w:rsidR="006D38DD" w:rsidTr="00AF1795">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258"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3987" w:type="dxa"/>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4187"/>
        <w:gridCol w:w="1245"/>
        <w:gridCol w:w="1843"/>
        <w:gridCol w:w="1912"/>
        <w:gridCol w:w="3852"/>
      </w:tblGrid>
      <w:tr w:rsidR="006D38DD" w:rsidTr="00AF1795">
        <w:trPr>
          <w:trHeight w:val="144"/>
          <w:tblCellSpacing w:w="0" w:type="dxa"/>
        </w:trPr>
        <w:tc>
          <w:tcPr>
            <w:tcW w:w="847"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866"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Наименование разделов и тем программы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rsidTr="00AF1795">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139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84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91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2</w:t>
            </w:r>
          </w:p>
        </w:tc>
        <w:tc>
          <w:tcPr>
            <w:tcW w:w="4866" w:type="dxa"/>
            <w:tcMar>
              <w:top w:w="50" w:type="dxa"/>
              <w:left w:w="100" w:type="dxa"/>
            </w:tcMar>
            <w:vAlign w:val="center"/>
          </w:tcPr>
          <w:p w:rsidR="00AF1795" w:rsidRDefault="00AF1795" w:rsidP="00AF1795">
            <w:pPr>
              <w:spacing w:after="0"/>
              <w:ind w:left="135"/>
            </w:pPr>
            <w:r>
              <w:rPr>
                <w:rFonts w:ascii="Times New Roman" w:hAnsi="Times New Roman"/>
                <w:color w:val="000000"/>
                <w:sz w:val="24"/>
              </w:rPr>
              <w:t>Внешность и характер человека</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3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3</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4</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5</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6</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7</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8</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lastRenderedPageBreak/>
              <w:t>9</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10</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11</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641CE">
              <w:rPr>
                <w:rFonts w:ascii="Times New Roman" w:hAnsi="Times New Roman" w:cs="Times New Roman"/>
                <w:color w:val="4F81BD" w:themeColor="accent1"/>
                <w:u w:val="single"/>
              </w:rPr>
              <w:t xml:space="preserve">htt://www.britishcouncil.org/learnenglish </w:t>
            </w:r>
          </w:p>
        </w:tc>
      </w:tr>
      <w:tr w:rsidR="006D38DD" w:rsidTr="00AF1795">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4187"/>
        <w:gridCol w:w="1245"/>
        <w:gridCol w:w="1843"/>
        <w:gridCol w:w="1912"/>
        <w:gridCol w:w="3852"/>
      </w:tblGrid>
      <w:tr w:rsidR="006D38DD" w:rsidTr="00AF1795">
        <w:trPr>
          <w:trHeight w:val="144"/>
          <w:tblCellSpacing w:w="0" w:type="dxa"/>
        </w:trPr>
        <w:tc>
          <w:tcPr>
            <w:tcW w:w="847"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866"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Наименование разделов и тем программы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rsidTr="00AF1795">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139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84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91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2</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3</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0.5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4</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0.5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5</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6</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lastRenderedPageBreak/>
              <w:t>7</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8</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9</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10</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11</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0.5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12</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0.5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FF6770">
              <w:rPr>
                <w:rFonts w:ascii="Times New Roman" w:hAnsi="Times New Roman" w:cs="Times New Roman"/>
                <w:color w:val="4F81BD" w:themeColor="accent1"/>
                <w:u w:val="single"/>
              </w:rPr>
              <w:t xml:space="preserve">htt://www.britishcouncil.org/learnenglish </w:t>
            </w:r>
          </w:p>
        </w:tc>
      </w:tr>
      <w:tr w:rsidR="006D38DD" w:rsidTr="00AF1795">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10 </w:t>
            </w:r>
          </w:p>
        </w:tc>
        <w:tc>
          <w:tcPr>
            <w:tcW w:w="191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4187"/>
        <w:gridCol w:w="1245"/>
        <w:gridCol w:w="1843"/>
        <w:gridCol w:w="1912"/>
        <w:gridCol w:w="3852"/>
      </w:tblGrid>
      <w:tr w:rsidR="006D38DD" w:rsidTr="00AF1795">
        <w:trPr>
          <w:trHeight w:val="144"/>
          <w:tblCellSpacing w:w="0" w:type="dxa"/>
        </w:trPr>
        <w:tc>
          <w:tcPr>
            <w:tcW w:w="847"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866"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Наименование разделов и тем программы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rsidTr="00AF1795">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139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84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91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11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2</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3</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14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4</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5</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6</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lastRenderedPageBreak/>
              <w:t>7</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12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8</w:t>
            </w:r>
          </w:p>
        </w:tc>
        <w:tc>
          <w:tcPr>
            <w:tcW w:w="4866" w:type="dxa"/>
            <w:tcMar>
              <w:top w:w="50" w:type="dxa"/>
              <w:left w:w="100" w:type="dxa"/>
            </w:tcMar>
            <w:vAlign w:val="center"/>
          </w:tcPr>
          <w:p w:rsidR="00AF1795" w:rsidRDefault="00AF1795" w:rsidP="00AF1795">
            <w:pPr>
              <w:spacing w:after="0"/>
              <w:ind w:left="135"/>
            </w:pPr>
            <w:r w:rsidRPr="00231580">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1398"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11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9</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10</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0.5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AF1795" w:rsidTr="00AF1795">
        <w:trPr>
          <w:trHeight w:val="144"/>
          <w:tblCellSpacing w:w="0" w:type="dxa"/>
        </w:trPr>
        <w:tc>
          <w:tcPr>
            <w:tcW w:w="847" w:type="dxa"/>
            <w:tcMar>
              <w:top w:w="50" w:type="dxa"/>
              <w:left w:w="100" w:type="dxa"/>
            </w:tcMar>
            <w:vAlign w:val="center"/>
          </w:tcPr>
          <w:p w:rsidR="00AF1795" w:rsidRDefault="00AF1795" w:rsidP="00AF1795">
            <w:pPr>
              <w:spacing w:after="0"/>
            </w:pPr>
            <w:r>
              <w:rPr>
                <w:rFonts w:ascii="Times New Roman" w:hAnsi="Times New Roman"/>
                <w:color w:val="000000"/>
                <w:sz w:val="24"/>
              </w:rPr>
              <w:t>11</w:t>
            </w:r>
          </w:p>
        </w:tc>
        <w:tc>
          <w:tcPr>
            <w:tcW w:w="4866" w:type="dxa"/>
            <w:tcMar>
              <w:top w:w="50" w:type="dxa"/>
              <w:left w:w="100" w:type="dxa"/>
            </w:tcMar>
            <w:vAlign w:val="center"/>
          </w:tcPr>
          <w:p w:rsidR="00AF1795" w:rsidRPr="00231580" w:rsidRDefault="00AF1795" w:rsidP="00AF1795">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AF1795" w:rsidRDefault="00AF1795" w:rsidP="00AF1795">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3" w:type="dxa"/>
            <w:tcMar>
              <w:top w:w="50" w:type="dxa"/>
              <w:left w:w="100" w:type="dxa"/>
            </w:tcMar>
            <w:vAlign w:val="center"/>
          </w:tcPr>
          <w:p w:rsidR="00AF1795" w:rsidRDefault="00AF1795" w:rsidP="00AF1795">
            <w:pPr>
              <w:spacing w:after="0"/>
              <w:ind w:left="135"/>
              <w:jc w:val="center"/>
            </w:pPr>
            <w:r>
              <w:rPr>
                <w:rFonts w:ascii="Times New Roman" w:hAnsi="Times New Roman"/>
                <w:color w:val="000000"/>
                <w:sz w:val="24"/>
              </w:rPr>
              <w:t xml:space="preserve"> 0.5 </w:t>
            </w:r>
          </w:p>
        </w:tc>
        <w:tc>
          <w:tcPr>
            <w:tcW w:w="1912" w:type="dxa"/>
            <w:tcMar>
              <w:top w:w="50" w:type="dxa"/>
              <w:left w:w="100" w:type="dxa"/>
            </w:tcMar>
            <w:vAlign w:val="center"/>
          </w:tcPr>
          <w:p w:rsidR="00AF1795" w:rsidRDefault="00AF1795" w:rsidP="00AF1795">
            <w:pPr>
              <w:spacing w:after="0"/>
              <w:ind w:left="135"/>
              <w:jc w:val="center"/>
            </w:pPr>
          </w:p>
        </w:tc>
        <w:tc>
          <w:tcPr>
            <w:tcW w:w="2403" w:type="dxa"/>
            <w:tcMar>
              <w:top w:w="50" w:type="dxa"/>
              <w:left w:w="100" w:type="dxa"/>
            </w:tcMar>
          </w:tcPr>
          <w:p w:rsidR="00AF1795" w:rsidRDefault="00AF1795" w:rsidP="00AF1795">
            <w:r w:rsidRPr="00926278">
              <w:rPr>
                <w:rFonts w:ascii="Times New Roman" w:hAnsi="Times New Roman" w:cs="Times New Roman"/>
                <w:color w:val="4F81BD" w:themeColor="accent1"/>
                <w:u w:val="single"/>
              </w:rPr>
              <w:t xml:space="preserve">htt://www.britishcouncil.org/learnenglish </w:t>
            </w:r>
          </w:p>
        </w:tc>
      </w:tr>
      <w:tr w:rsidR="006D38DD" w:rsidTr="00AF1795">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10 </w:t>
            </w:r>
          </w:p>
        </w:tc>
        <w:tc>
          <w:tcPr>
            <w:tcW w:w="191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6D38DD">
      <w:pPr>
        <w:sectPr w:rsidR="006D38DD">
          <w:pgSz w:w="16383" w:h="11906" w:orient="landscape"/>
          <w:pgMar w:top="1134" w:right="850" w:bottom="1134" w:left="1701" w:header="720" w:footer="720" w:gutter="0"/>
          <w:cols w:space="720"/>
        </w:sectPr>
      </w:pPr>
      <w:bookmarkStart w:id="8" w:name="block-97071814"/>
    </w:p>
    <w:bookmarkEnd w:id="8"/>
    <w:p w:rsidR="006D38DD" w:rsidRDefault="00231580">
      <w:pPr>
        <w:spacing w:after="0"/>
        <w:ind w:left="120"/>
      </w:pPr>
      <w:r>
        <w:rPr>
          <w:rFonts w:ascii="Times New Roman" w:hAnsi="Times New Roman"/>
          <w:b/>
          <w:color w:val="000000"/>
          <w:sz w:val="28"/>
        </w:rPr>
        <w:lastRenderedPageBreak/>
        <w:t xml:space="preserve"> ПОУРОЧНОЕ ПЛАНИРОВАНИЕ </w:t>
      </w:r>
    </w:p>
    <w:p w:rsidR="006D38DD" w:rsidRDefault="00231580">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2"/>
        <w:gridCol w:w="4566"/>
        <w:gridCol w:w="1127"/>
        <w:gridCol w:w="1843"/>
        <w:gridCol w:w="1912"/>
        <w:gridCol w:w="1349"/>
        <w:gridCol w:w="2223"/>
      </w:tblGrid>
      <w:tr w:rsidR="006D38DD">
        <w:trPr>
          <w:trHeight w:val="144"/>
          <w:tblCellSpacing w:w="0" w:type="dxa"/>
        </w:trPr>
        <w:tc>
          <w:tcPr>
            <w:tcW w:w="324"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019"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Тема урока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Дата изучения </w:t>
            </w:r>
          </w:p>
          <w:p w:rsidR="006D38DD" w:rsidRDefault="006D38DD">
            <w:pPr>
              <w:spacing w:after="0"/>
              <w:ind w:left="135"/>
            </w:pPr>
          </w:p>
        </w:tc>
        <w:tc>
          <w:tcPr>
            <w:tcW w:w="1871"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73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42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52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10</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11</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12</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13</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27</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35</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40</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41</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42</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44</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45</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50</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lastRenderedPageBreak/>
              <w:t>ОБЩЕЕ КОЛИЧЕСТВО ЧАСОВ ПО ПРОГРАММЕ</w:t>
            </w:r>
          </w:p>
        </w:tc>
        <w:tc>
          <w:tcPr>
            <w:tcW w:w="116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2"/>
        <w:gridCol w:w="4566"/>
        <w:gridCol w:w="1127"/>
        <w:gridCol w:w="1843"/>
        <w:gridCol w:w="1912"/>
        <w:gridCol w:w="1349"/>
        <w:gridCol w:w="2223"/>
      </w:tblGrid>
      <w:tr w:rsidR="006D38DD">
        <w:trPr>
          <w:trHeight w:val="144"/>
          <w:tblCellSpacing w:w="0" w:type="dxa"/>
        </w:trPr>
        <w:tc>
          <w:tcPr>
            <w:tcW w:w="324"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019"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Тема урока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Дата изучения </w:t>
            </w:r>
          </w:p>
          <w:p w:rsidR="006D38DD" w:rsidRDefault="006D38DD">
            <w:pPr>
              <w:spacing w:after="0"/>
              <w:ind w:left="135"/>
            </w:pPr>
          </w:p>
        </w:tc>
        <w:tc>
          <w:tcPr>
            <w:tcW w:w="1871"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73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42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52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(члены семьи)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(представляем друга, приветствие)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(семейные праздники)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(обустраиваем дом, квартиру)</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(готовимся к празднику)</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(празднуем Новый год)</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(праздничное настроение)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9</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10</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 (описание)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12</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(выбор занятий)</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(любимые занятия)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(мой выходной день)</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(увлечения и хобби)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(любимые игры)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(игры в прошлом и настоящем)</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(играем в настольные игры)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развлечения современного подростка (заказываем билеты в кино, театр)</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30</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33</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(правила поведения в школе)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35</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36</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37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Каникулы в различное время годы (планы на отдых)</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Каникулы в различное время годы (в гостинице)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40</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41</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(дикие и домашние животные, в зоопарке)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(мой район)</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(городские службы)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(безопасность на дорогах)</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(на улицах города)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(виды транспорта)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(ориентируемся по карте)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(договариваемся о встрече)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(заказ по телефону, через интернет)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Описание родного города (села). (учреждения и здания)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53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Описание родного города (села). (куда пойти?)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55</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56</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57</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(достопримечательности)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(праздники)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(фестивали)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(знаменитые исторические места)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62</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(традиции и обычаи)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 xml:space="preserve">Обобщение по теме "Родная страна и страна (страны) изучаемого языка. Их </w:t>
            </w:r>
            <w:r w:rsidRPr="00231580">
              <w:rPr>
                <w:rFonts w:ascii="Times New Roman" w:hAnsi="Times New Roman"/>
                <w:color w:val="000000"/>
                <w:sz w:val="24"/>
                <w:lang w:val="ru-RU"/>
              </w:rPr>
              <w:lastRenderedPageBreak/>
              <w:t>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страны (стран) изучаемого языка (писатели, поэты, учёные)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(писатели, учёные)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4570"/>
        <w:gridCol w:w="1125"/>
        <w:gridCol w:w="1843"/>
        <w:gridCol w:w="1912"/>
        <w:gridCol w:w="1349"/>
        <w:gridCol w:w="2223"/>
      </w:tblGrid>
      <w:tr w:rsidR="006D38DD">
        <w:trPr>
          <w:trHeight w:val="144"/>
          <w:tblCellSpacing w:w="0" w:type="dxa"/>
        </w:trPr>
        <w:tc>
          <w:tcPr>
            <w:tcW w:w="324"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019"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Тема урока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Дата изучения </w:t>
            </w:r>
          </w:p>
          <w:p w:rsidR="006D38DD" w:rsidRDefault="006D38DD">
            <w:pPr>
              <w:spacing w:after="0"/>
              <w:ind w:left="135"/>
            </w:pPr>
          </w:p>
        </w:tc>
        <w:tc>
          <w:tcPr>
            <w:tcW w:w="1871"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73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42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52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(общение с друзьями)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(проводим время вместе)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(делимся новостями)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7</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(свободное время)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(популярные увлечения)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(любимые занятия)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(фильмы и сериалы)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(музыка)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(поход в кино)</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19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(справляемся со стрессом)</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(фитнес, 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25</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27</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29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(школьные клубы и внеурочные занятия)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(современное обучение)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(переписка с зарубежными сверстниками)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(посещение библиотеки)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34</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"Школа, школьная жизнь, школьная форма, изучаемые </w:t>
            </w:r>
            <w:r w:rsidRPr="00231580">
              <w:rPr>
                <w:rFonts w:ascii="Times New Roman" w:hAnsi="Times New Roman"/>
                <w:color w:val="000000"/>
                <w:sz w:val="24"/>
                <w:lang w:val="ru-RU"/>
              </w:rPr>
              <w:lastRenderedPageBreak/>
              <w:t xml:space="preserve">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Каникулы в различное время года (поездка в летний лагерь)</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Путешествия по России и зарубежным странам</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Путешествия по России и зарубежным странам (открытка с отдыха)</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Каникулы в различное время года (парки развлечений)</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39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Каникулы в различное время года (поездка в образовательный лагерь)</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42</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43</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дикие и домашние животные (в зоопарке и заповеднике)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дикие и домашние животные (национальные парки)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47</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(особенности)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49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(плюсы и минусы)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(правила безопасности)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Жизнь в городе и сельской местности (городской транспорт)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53</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Транспорт"/Всероссийская проверочная работа</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(географическое положение, столицы, население)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(географическое положение, столицы, население)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56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(традиции, обычаи)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57</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(страницы истории)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59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(достопримечательности)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61</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3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страны (стран) изучаемого языка (поэты)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страны (стран) изучаемого языка (учёные)</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страны (стран) изучаемого языка (спортсмены, актёры)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(писатели, поэты)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lastRenderedPageBreak/>
              <w:t>67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6D38DD">
            <w:pPr>
              <w:spacing w:after="0"/>
              <w:ind w:left="135"/>
              <w:jc w:val="center"/>
            </w:pP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324" w:type="dxa"/>
            <w:tcMar>
              <w:top w:w="50" w:type="dxa"/>
              <w:left w:w="100" w:type="dxa"/>
            </w:tcMar>
            <w:vAlign w:val="center"/>
          </w:tcPr>
          <w:p w:rsidR="006D38DD" w:rsidRDefault="00231580">
            <w:pPr>
              <w:spacing w:after="0"/>
            </w:pPr>
            <w:r>
              <w:rPr>
                <w:rFonts w:ascii="Times New Roman" w:hAnsi="Times New Roman"/>
                <w:color w:val="000000"/>
                <w:sz w:val="24"/>
              </w:rPr>
              <w:t>68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38DD" w:rsidRDefault="006D38DD">
            <w:pPr>
              <w:spacing w:after="0"/>
              <w:ind w:left="135"/>
              <w:jc w:val="center"/>
            </w:pPr>
          </w:p>
        </w:tc>
        <w:tc>
          <w:tcPr>
            <w:tcW w:w="1070" w:type="dxa"/>
            <w:tcMar>
              <w:top w:w="50" w:type="dxa"/>
              <w:left w:w="100" w:type="dxa"/>
            </w:tcMar>
            <w:vAlign w:val="center"/>
          </w:tcPr>
          <w:p w:rsidR="006D38DD" w:rsidRDefault="006D38DD">
            <w:pPr>
              <w:spacing w:after="0"/>
              <w:ind w:left="135"/>
            </w:pPr>
          </w:p>
        </w:tc>
        <w:tc>
          <w:tcPr>
            <w:tcW w:w="1871" w:type="dxa"/>
            <w:tcMar>
              <w:top w:w="50" w:type="dxa"/>
              <w:left w:w="100" w:type="dxa"/>
            </w:tcMar>
            <w:vAlign w:val="center"/>
          </w:tcPr>
          <w:p w:rsidR="006D38DD" w:rsidRDefault="006D38DD">
            <w:pPr>
              <w:spacing w:after="0"/>
              <w:ind w:left="135"/>
            </w:pPr>
          </w:p>
        </w:tc>
      </w:tr>
      <w:tr w:rsidR="006D38DD">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4585"/>
        <w:gridCol w:w="1106"/>
        <w:gridCol w:w="1843"/>
        <w:gridCol w:w="1912"/>
        <w:gridCol w:w="1349"/>
        <w:gridCol w:w="2223"/>
      </w:tblGrid>
      <w:tr w:rsidR="006D38DD">
        <w:trPr>
          <w:trHeight w:val="144"/>
          <w:tblCellSpacing w:w="0" w:type="dxa"/>
        </w:trPr>
        <w:tc>
          <w:tcPr>
            <w:tcW w:w="416"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019"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Тема урока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Дата изучения </w:t>
            </w:r>
          </w:p>
          <w:p w:rsidR="006D38DD" w:rsidRDefault="006D38DD">
            <w:pPr>
              <w:spacing w:after="0"/>
              <w:ind w:left="135"/>
            </w:pPr>
          </w:p>
        </w:tc>
        <w:tc>
          <w:tcPr>
            <w:tcW w:w="1850"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72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402"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510"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10</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13</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14</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15</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16</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21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29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30</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33</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39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41</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42</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44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49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50</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51</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52</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54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59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60</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64</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65</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66</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67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68</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69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76</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79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80</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81</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87</w:t>
            </w:r>
          </w:p>
        </w:tc>
        <w:tc>
          <w:tcPr>
            <w:tcW w:w="4019" w:type="dxa"/>
            <w:tcMar>
              <w:top w:w="50" w:type="dxa"/>
              <w:left w:w="100" w:type="dxa"/>
            </w:tcMar>
            <w:vAlign w:val="center"/>
          </w:tcPr>
          <w:p w:rsidR="006D38DD" w:rsidRPr="00231580" w:rsidRDefault="00231580">
            <w:pPr>
              <w:spacing w:after="0"/>
              <w:ind w:left="135"/>
              <w:rPr>
                <w:lang w:val="ru-RU"/>
              </w:rPr>
            </w:pPr>
            <w:r>
              <w:rPr>
                <w:rFonts w:ascii="Times New Roman" w:hAnsi="Times New Roman"/>
                <w:color w:val="000000"/>
                <w:sz w:val="24"/>
              </w:rPr>
              <w:t>C</w:t>
            </w:r>
            <w:r w:rsidRPr="00231580">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89</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91</w:t>
            </w:r>
          </w:p>
        </w:tc>
        <w:tc>
          <w:tcPr>
            <w:tcW w:w="4019"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93</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94</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95</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96</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97</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98</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lastRenderedPageBreak/>
              <w:t>99</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100</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101</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6D38DD">
            <w:pPr>
              <w:spacing w:after="0"/>
              <w:ind w:left="135"/>
              <w:jc w:val="center"/>
            </w:pP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416" w:type="dxa"/>
            <w:tcMar>
              <w:top w:w="50" w:type="dxa"/>
              <w:left w:w="100" w:type="dxa"/>
            </w:tcMar>
            <w:vAlign w:val="center"/>
          </w:tcPr>
          <w:p w:rsidR="006D38DD" w:rsidRDefault="00231580">
            <w:pPr>
              <w:spacing w:after="0"/>
            </w:pPr>
            <w:r>
              <w:rPr>
                <w:rFonts w:ascii="Times New Roman" w:hAnsi="Times New Roman"/>
                <w:color w:val="000000"/>
                <w:sz w:val="24"/>
              </w:rPr>
              <w:t>102</w:t>
            </w:r>
          </w:p>
        </w:tc>
        <w:tc>
          <w:tcPr>
            <w:tcW w:w="4019"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D38DD" w:rsidRDefault="006D38DD">
            <w:pPr>
              <w:spacing w:after="0"/>
              <w:ind w:left="135"/>
              <w:jc w:val="center"/>
            </w:pPr>
          </w:p>
        </w:tc>
        <w:tc>
          <w:tcPr>
            <w:tcW w:w="1054" w:type="dxa"/>
            <w:tcMar>
              <w:top w:w="50" w:type="dxa"/>
              <w:left w:w="100" w:type="dxa"/>
            </w:tcMar>
            <w:vAlign w:val="center"/>
          </w:tcPr>
          <w:p w:rsidR="006D38DD" w:rsidRDefault="006D38DD">
            <w:pPr>
              <w:spacing w:after="0"/>
              <w:ind w:left="135"/>
            </w:pPr>
          </w:p>
        </w:tc>
        <w:tc>
          <w:tcPr>
            <w:tcW w:w="1850" w:type="dxa"/>
            <w:tcMar>
              <w:top w:w="50" w:type="dxa"/>
              <w:left w:w="100" w:type="dxa"/>
            </w:tcMar>
            <w:vAlign w:val="center"/>
          </w:tcPr>
          <w:p w:rsidR="006D38DD" w:rsidRDefault="006D38DD">
            <w:pPr>
              <w:spacing w:after="0"/>
              <w:ind w:left="135"/>
            </w:pPr>
          </w:p>
        </w:tc>
      </w:tr>
      <w:tr w:rsidR="006D38DD">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231580">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4601"/>
        <w:gridCol w:w="1098"/>
        <w:gridCol w:w="1843"/>
        <w:gridCol w:w="1912"/>
        <w:gridCol w:w="1349"/>
        <w:gridCol w:w="2223"/>
      </w:tblGrid>
      <w:tr w:rsidR="006D38DD">
        <w:trPr>
          <w:trHeight w:val="144"/>
          <w:tblCellSpacing w:w="0" w:type="dxa"/>
        </w:trPr>
        <w:tc>
          <w:tcPr>
            <w:tcW w:w="413"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п/п </w:t>
            </w:r>
          </w:p>
          <w:p w:rsidR="006D38DD" w:rsidRDefault="006D38DD">
            <w:pPr>
              <w:spacing w:after="0"/>
              <w:ind w:left="135"/>
            </w:pPr>
          </w:p>
        </w:tc>
        <w:tc>
          <w:tcPr>
            <w:tcW w:w="4077"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Тема урока </w:t>
            </w:r>
          </w:p>
          <w:p w:rsidR="006D38DD" w:rsidRDefault="006D38DD">
            <w:pPr>
              <w:spacing w:after="0"/>
              <w:ind w:left="135"/>
            </w:pPr>
          </w:p>
        </w:tc>
        <w:tc>
          <w:tcPr>
            <w:tcW w:w="0" w:type="auto"/>
            <w:gridSpan w:val="3"/>
            <w:tcMar>
              <w:top w:w="50" w:type="dxa"/>
              <w:left w:w="100" w:type="dxa"/>
            </w:tcMar>
            <w:vAlign w:val="center"/>
          </w:tcPr>
          <w:p w:rsidR="006D38DD" w:rsidRDefault="00231580">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Дата изучения </w:t>
            </w:r>
          </w:p>
          <w:p w:rsidR="006D38DD" w:rsidRDefault="006D38DD">
            <w:pPr>
              <w:spacing w:after="0"/>
              <w:ind w:left="135"/>
            </w:pPr>
          </w:p>
        </w:tc>
        <w:tc>
          <w:tcPr>
            <w:tcW w:w="1843" w:type="dxa"/>
            <w:vMerge w:val="restart"/>
            <w:tcMar>
              <w:top w:w="50" w:type="dxa"/>
              <w:left w:w="100" w:type="dxa"/>
            </w:tcMar>
            <w:vAlign w:val="center"/>
          </w:tcPr>
          <w:p w:rsidR="006D38DD" w:rsidRDefault="00231580">
            <w:pPr>
              <w:spacing w:after="0"/>
              <w:ind w:left="135"/>
            </w:pPr>
            <w:r>
              <w:rPr>
                <w:rFonts w:ascii="Times New Roman" w:hAnsi="Times New Roman"/>
                <w:b/>
                <w:color w:val="000000"/>
                <w:sz w:val="24"/>
              </w:rPr>
              <w:t xml:space="preserve">Электронные цифровые образовательные ресурсы </w:t>
            </w:r>
          </w:p>
          <w:p w:rsidR="006D38DD" w:rsidRDefault="006D38DD">
            <w:pPr>
              <w:spacing w:after="0"/>
              <w:ind w:left="135"/>
            </w:pPr>
          </w:p>
        </w:tc>
      </w:tr>
      <w:tr w:rsidR="006D38DD">
        <w:trPr>
          <w:trHeight w:val="144"/>
          <w:tblCellSpacing w:w="0" w:type="dxa"/>
        </w:trPr>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c>
          <w:tcPr>
            <w:tcW w:w="716"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Всего </w:t>
            </w:r>
          </w:p>
          <w:p w:rsidR="006D38DD" w:rsidRDefault="006D38DD">
            <w:pPr>
              <w:spacing w:after="0"/>
              <w:ind w:left="135"/>
            </w:pPr>
          </w:p>
        </w:tc>
        <w:tc>
          <w:tcPr>
            <w:tcW w:w="1395"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Контрольные работы </w:t>
            </w:r>
          </w:p>
          <w:p w:rsidR="006D38DD" w:rsidRDefault="006D38DD">
            <w:pPr>
              <w:spacing w:after="0"/>
              <w:ind w:left="135"/>
            </w:pPr>
          </w:p>
        </w:tc>
        <w:tc>
          <w:tcPr>
            <w:tcW w:w="150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Практические работы </w:t>
            </w:r>
          </w:p>
          <w:p w:rsidR="006D38DD" w:rsidRDefault="006D38DD">
            <w:pPr>
              <w:spacing w:after="0"/>
              <w:ind w:left="135"/>
            </w:pPr>
          </w:p>
        </w:tc>
        <w:tc>
          <w:tcPr>
            <w:tcW w:w="0" w:type="auto"/>
            <w:vMerge/>
            <w:tcBorders>
              <w:top w:val="nil"/>
            </w:tcBorders>
            <w:tcMar>
              <w:top w:w="50" w:type="dxa"/>
              <w:left w:w="100" w:type="dxa"/>
            </w:tcMar>
          </w:tcPr>
          <w:p w:rsidR="006D38DD" w:rsidRDefault="006D38DD"/>
        </w:tc>
        <w:tc>
          <w:tcPr>
            <w:tcW w:w="0" w:type="auto"/>
            <w:vMerge/>
            <w:tcBorders>
              <w:top w:val="nil"/>
            </w:tcBorders>
            <w:tcMar>
              <w:top w:w="50" w:type="dxa"/>
              <w:left w:w="100" w:type="dxa"/>
            </w:tcMar>
          </w:tcPr>
          <w:p w:rsidR="006D38DD" w:rsidRDefault="006D38DD"/>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10</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11</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13</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17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20</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23</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29</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w:t>
            </w:r>
            <w:r w:rsidRPr="00231580">
              <w:rPr>
                <w:rFonts w:ascii="Times New Roman" w:hAnsi="Times New Roman"/>
                <w:color w:val="000000"/>
                <w:sz w:val="24"/>
                <w:lang w:val="ru-RU"/>
              </w:rPr>
              <w:lastRenderedPageBreak/>
              <w:t xml:space="preserve">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30</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33</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34</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35</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39</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40</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"Здоровый образ жизни: режим труда и отдыха, фитнес, </w:t>
            </w:r>
            <w:r w:rsidRPr="00231580">
              <w:rPr>
                <w:rFonts w:ascii="Times New Roman" w:hAnsi="Times New Roman"/>
                <w:color w:val="000000"/>
                <w:sz w:val="24"/>
                <w:lang w:val="ru-RU"/>
              </w:rPr>
              <w:lastRenderedPageBreak/>
              <w:t xml:space="preserve">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41</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42</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43</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44</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49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50</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53</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59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60</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61</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62</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63</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64</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65</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66</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69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70</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71</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72</w:t>
            </w:r>
          </w:p>
        </w:tc>
        <w:tc>
          <w:tcPr>
            <w:tcW w:w="4077" w:type="dxa"/>
            <w:tcMar>
              <w:top w:w="50" w:type="dxa"/>
              <w:left w:w="100" w:type="dxa"/>
            </w:tcMar>
            <w:vAlign w:val="center"/>
          </w:tcPr>
          <w:p w:rsidR="006D38DD" w:rsidRDefault="00231580">
            <w:pPr>
              <w:spacing w:after="0"/>
              <w:ind w:left="135"/>
            </w:pPr>
            <w:r w:rsidRPr="00231580">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73</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75</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76</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79</w:t>
            </w:r>
          </w:p>
        </w:tc>
        <w:tc>
          <w:tcPr>
            <w:tcW w:w="4077" w:type="dxa"/>
            <w:tcMar>
              <w:top w:w="50" w:type="dxa"/>
              <w:left w:w="100" w:type="dxa"/>
            </w:tcMar>
            <w:vAlign w:val="center"/>
          </w:tcPr>
          <w:p w:rsidR="006D38DD" w:rsidRPr="00231580" w:rsidRDefault="00231580">
            <w:pPr>
              <w:spacing w:after="0"/>
              <w:ind w:left="135"/>
              <w:rPr>
                <w:lang w:val="ru-RU"/>
              </w:rPr>
            </w:pPr>
            <w:r>
              <w:rPr>
                <w:rFonts w:ascii="Times New Roman" w:hAnsi="Times New Roman"/>
                <w:color w:val="000000"/>
                <w:sz w:val="24"/>
              </w:rPr>
              <w:t>C</w:t>
            </w:r>
            <w:r w:rsidRPr="00231580">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80</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83</w:t>
            </w:r>
          </w:p>
        </w:tc>
        <w:tc>
          <w:tcPr>
            <w:tcW w:w="4077" w:type="dxa"/>
            <w:tcMar>
              <w:top w:w="50" w:type="dxa"/>
              <w:left w:w="100" w:type="dxa"/>
            </w:tcMar>
            <w:vAlign w:val="center"/>
          </w:tcPr>
          <w:p w:rsidR="006D38DD" w:rsidRPr="00231580" w:rsidRDefault="00231580">
            <w:pPr>
              <w:spacing w:after="0"/>
              <w:ind w:left="135"/>
              <w:rPr>
                <w:lang w:val="ru-RU"/>
              </w:rPr>
            </w:pPr>
            <w:r>
              <w:rPr>
                <w:rFonts w:ascii="Times New Roman" w:hAnsi="Times New Roman"/>
                <w:color w:val="000000"/>
                <w:sz w:val="24"/>
              </w:rPr>
              <w:t>C</w:t>
            </w:r>
            <w:r w:rsidRPr="00231580">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86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87</w:t>
            </w:r>
          </w:p>
        </w:tc>
        <w:tc>
          <w:tcPr>
            <w:tcW w:w="4077" w:type="dxa"/>
            <w:tcMar>
              <w:top w:w="50" w:type="dxa"/>
              <w:left w:w="100" w:type="dxa"/>
            </w:tcMar>
            <w:vAlign w:val="center"/>
          </w:tcPr>
          <w:p w:rsidR="006D38DD" w:rsidRDefault="00231580">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89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90</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93</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94</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lastRenderedPageBreak/>
              <w:t>95</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96</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97</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98</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99</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100</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101</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6D38DD">
            <w:pPr>
              <w:spacing w:after="0"/>
              <w:ind w:left="135"/>
              <w:jc w:val="center"/>
            </w:pP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413" w:type="dxa"/>
            <w:tcMar>
              <w:top w:w="50" w:type="dxa"/>
              <w:left w:w="100" w:type="dxa"/>
            </w:tcMar>
            <w:vAlign w:val="center"/>
          </w:tcPr>
          <w:p w:rsidR="006D38DD" w:rsidRDefault="00231580">
            <w:pPr>
              <w:spacing w:after="0"/>
            </w:pPr>
            <w:r>
              <w:rPr>
                <w:rFonts w:ascii="Times New Roman" w:hAnsi="Times New Roman"/>
                <w:color w:val="000000"/>
                <w:sz w:val="24"/>
              </w:rPr>
              <w:t>102</w:t>
            </w:r>
          </w:p>
        </w:tc>
        <w:tc>
          <w:tcPr>
            <w:tcW w:w="4077"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w:t>
            </w:r>
            <w:r w:rsidRPr="00231580">
              <w:rPr>
                <w:rFonts w:ascii="Times New Roman" w:hAnsi="Times New Roman"/>
                <w:color w:val="000000"/>
                <w:sz w:val="24"/>
                <w:lang w:val="ru-RU"/>
              </w:rPr>
              <w:lastRenderedPageBreak/>
              <w:t>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D38DD" w:rsidRDefault="006D38DD">
            <w:pPr>
              <w:spacing w:after="0"/>
              <w:ind w:left="135"/>
              <w:jc w:val="center"/>
            </w:pPr>
          </w:p>
        </w:tc>
        <w:tc>
          <w:tcPr>
            <w:tcW w:w="1048" w:type="dxa"/>
            <w:tcMar>
              <w:top w:w="50" w:type="dxa"/>
              <w:left w:w="100" w:type="dxa"/>
            </w:tcMar>
            <w:vAlign w:val="center"/>
          </w:tcPr>
          <w:p w:rsidR="006D38DD" w:rsidRDefault="006D38DD">
            <w:pPr>
              <w:spacing w:after="0"/>
              <w:ind w:left="135"/>
            </w:pPr>
          </w:p>
        </w:tc>
        <w:tc>
          <w:tcPr>
            <w:tcW w:w="1843" w:type="dxa"/>
            <w:tcMar>
              <w:top w:w="50" w:type="dxa"/>
              <w:left w:w="100" w:type="dxa"/>
            </w:tcMar>
            <w:vAlign w:val="center"/>
          </w:tcPr>
          <w:p w:rsidR="006D38DD" w:rsidRDefault="006D38DD">
            <w:pPr>
              <w:spacing w:after="0"/>
              <w:ind w:left="135"/>
            </w:pPr>
          </w:p>
        </w:tc>
      </w:tr>
      <w:tr w:rsidR="006D38DD">
        <w:trPr>
          <w:trHeight w:val="144"/>
          <w:tblCellSpacing w:w="0" w:type="dxa"/>
        </w:trPr>
        <w:tc>
          <w:tcPr>
            <w:tcW w:w="0" w:type="auto"/>
            <w:gridSpan w:val="2"/>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6D38DD" w:rsidRDefault="00231580">
            <w:pPr>
              <w:spacing w:after="0"/>
              <w:ind w:left="135"/>
              <w:jc w:val="center"/>
            </w:pPr>
            <w:r w:rsidRPr="0023158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D38DD" w:rsidRDefault="002315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D38DD" w:rsidRDefault="006D38DD"/>
        </w:tc>
      </w:tr>
    </w:tbl>
    <w:p w:rsidR="006D38DD" w:rsidRDefault="006D38DD">
      <w:pPr>
        <w:sectPr w:rsidR="006D38DD">
          <w:pgSz w:w="16383" w:h="11906" w:orient="landscape"/>
          <w:pgMar w:top="1134" w:right="850" w:bottom="1134" w:left="1701" w:header="720" w:footer="720" w:gutter="0"/>
          <w:cols w:space="720"/>
        </w:sectPr>
      </w:pPr>
    </w:p>
    <w:p w:rsidR="006D38DD" w:rsidRDefault="006D38DD">
      <w:pPr>
        <w:sectPr w:rsidR="006D38DD">
          <w:pgSz w:w="16383" w:h="11906" w:orient="landscape"/>
          <w:pgMar w:top="1134" w:right="850" w:bottom="1134" w:left="1701" w:header="720" w:footer="720" w:gutter="0"/>
          <w:cols w:space="720"/>
        </w:sectPr>
      </w:pPr>
      <w:bookmarkStart w:id="9" w:name="block-97071815"/>
    </w:p>
    <w:bookmarkEnd w:id="9"/>
    <w:p w:rsidR="006D38DD" w:rsidRPr="00231580" w:rsidRDefault="00231580">
      <w:pPr>
        <w:spacing w:before="199" w:after="199" w:line="336" w:lineRule="auto"/>
        <w:ind w:left="120"/>
        <w:rPr>
          <w:lang w:val="ru-RU"/>
        </w:rPr>
      </w:pPr>
      <w:r w:rsidRPr="0023158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D38DD" w:rsidRPr="00231580" w:rsidRDefault="006D38DD">
      <w:pPr>
        <w:spacing w:before="199" w:after="199" w:line="336" w:lineRule="auto"/>
        <w:ind w:left="120"/>
        <w:rPr>
          <w:lang w:val="ru-RU"/>
        </w:rPr>
      </w:pPr>
    </w:p>
    <w:p w:rsidR="006D38DD" w:rsidRDefault="00231580">
      <w:pPr>
        <w:spacing w:before="199" w:after="199" w:line="336" w:lineRule="auto"/>
        <w:ind w:left="120"/>
      </w:pPr>
      <w:r>
        <w:rPr>
          <w:rFonts w:ascii="Times New Roman" w:hAnsi="Times New Roman"/>
          <w:b/>
          <w:color w:val="000000"/>
          <w:sz w:val="28"/>
        </w:rPr>
        <w:t>5 КЛАСС</w:t>
      </w:r>
    </w:p>
    <w:p w:rsidR="006D38DD" w:rsidRDefault="006D38D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2"/>
        <w:gridCol w:w="7423"/>
      </w:tblGrid>
      <w:tr w:rsidR="006D38DD" w:rsidRPr="00231580">
        <w:trPr>
          <w:trHeight w:val="144"/>
          <w:tblCellSpacing w:w="0" w:type="dxa"/>
        </w:trPr>
        <w:tc>
          <w:tcPr>
            <w:tcW w:w="198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1.1.4</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излагать результаты выполненной проектной работы (объём – до 6 фраз)</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Аудирование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Смысловое чтение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1.3.1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Письменная речь</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новые слова согласно основным правилам чтения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Орфография и пунктуация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орфографическими навыками: правильно писать изученные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231580">
              <w:rPr>
                <w:rFonts w:ascii="Times New Roman" w:hAnsi="Times New Roman"/>
                <w:i/>
                <w:color w:val="000000"/>
                <w:sz w:val="24"/>
                <w:lang w:val="ru-RU"/>
              </w:rPr>
              <w:t>-</w:t>
            </w:r>
            <w:r>
              <w:rPr>
                <w:rFonts w:ascii="Times New Roman" w:hAnsi="Times New Roman"/>
                <w:i/>
                <w:color w:val="000000"/>
                <w:sz w:val="24"/>
              </w:rPr>
              <w:t>er</w:t>
            </w:r>
            <w:r w:rsidRPr="00231580">
              <w:rPr>
                <w:rFonts w:ascii="Times New Roman" w:hAnsi="Times New Roman"/>
                <w:i/>
                <w:color w:val="000000"/>
                <w:sz w:val="24"/>
                <w:lang w:val="ru-RU"/>
              </w:rPr>
              <w:t>/-</w:t>
            </w:r>
            <w:r>
              <w:rPr>
                <w:rFonts w:ascii="Times New Roman" w:hAnsi="Times New Roman"/>
                <w:i/>
                <w:color w:val="000000"/>
                <w:sz w:val="24"/>
              </w:rPr>
              <w:t>or</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ist</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sion</w:t>
            </w:r>
            <w:r w:rsidRPr="00231580">
              <w:rPr>
                <w:rFonts w:ascii="Times New Roman" w:hAnsi="Times New Roman"/>
                <w:i/>
                <w:color w:val="000000"/>
                <w:sz w:val="24"/>
                <w:lang w:val="ru-RU"/>
              </w:rPr>
              <w:t>/-</w:t>
            </w:r>
            <w:r>
              <w:rPr>
                <w:rFonts w:ascii="Times New Roman" w:hAnsi="Times New Roman"/>
                <w:i/>
                <w:color w:val="000000"/>
                <w:sz w:val="24"/>
              </w:rPr>
              <w:t>tion</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231580">
              <w:rPr>
                <w:rFonts w:ascii="Times New Roman" w:hAnsi="Times New Roman"/>
                <w:i/>
                <w:color w:val="000000"/>
                <w:sz w:val="24"/>
                <w:lang w:val="ru-RU"/>
              </w:rPr>
              <w:t>-</w:t>
            </w:r>
            <w:r>
              <w:rPr>
                <w:rFonts w:ascii="Times New Roman" w:hAnsi="Times New Roman"/>
                <w:i/>
                <w:color w:val="000000"/>
                <w:sz w:val="24"/>
              </w:rPr>
              <w:t>ful</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ian</w:t>
            </w:r>
            <w:r w:rsidRPr="00231580">
              <w:rPr>
                <w:rFonts w:ascii="Times New Roman" w:hAnsi="Times New Roman"/>
                <w:i/>
                <w:color w:val="000000"/>
                <w:sz w:val="24"/>
                <w:lang w:val="ru-RU"/>
              </w:rPr>
              <w:t>/-</w:t>
            </w:r>
            <w:r>
              <w:rPr>
                <w:rFonts w:ascii="Times New Roman" w:hAnsi="Times New Roman"/>
                <w:i/>
                <w:color w:val="000000"/>
                <w:sz w:val="24"/>
              </w:rPr>
              <w:t>an</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231580">
              <w:rPr>
                <w:rFonts w:ascii="Times New Roman" w:hAnsi="Times New Roman"/>
                <w:i/>
                <w:color w:val="000000"/>
                <w:sz w:val="24"/>
                <w:lang w:val="ru-RU"/>
              </w:rPr>
              <w:t>-</w:t>
            </w:r>
            <w:r>
              <w:rPr>
                <w:rFonts w:ascii="Times New Roman" w:hAnsi="Times New Roman"/>
                <w:i/>
                <w:color w:val="000000"/>
                <w:sz w:val="24"/>
              </w:rPr>
              <w:t>ly</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2.3.7</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Грамматическая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w:t>
            </w:r>
            <w:r>
              <w:rPr>
                <w:rFonts w:ascii="Times New Roman" w:hAnsi="Times New Roman"/>
                <w:color w:val="000000"/>
                <w:sz w:val="24"/>
              </w:rPr>
              <w:t>Future</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2.4.6</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0964"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3.4</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3.5</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представлять Россию и страну (страны)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Компенсаторные умения</w:t>
            </w:r>
          </w:p>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5</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6</w:t>
            </w:r>
          </w:p>
        </w:tc>
        <w:tc>
          <w:tcPr>
            <w:tcW w:w="10964"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D38DD" w:rsidRPr="00231580" w:rsidRDefault="006D38DD">
      <w:pPr>
        <w:spacing w:before="199" w:after="199"/>
        <w:ind w:left="120"/>
        <w:rPr>
          <w:lang w:val="ru-RU"/>
        </w:rPr>
      </w:pPr>
    </w:p>
    <w:p w:rsidR="006D38DD" w:rsidRDefault="00231580">
      <w:pPr>
        <w:spacing w:before="199" w:after="199"/>
        <w:ind w:left="120"/>
      </w:pPr>
      <w:r>
        <w:rPr>
          <w:rFonts w:ascii="Times New Roman" w:hAnsi="Times New Roman"/>
          <w:b/>
          <w:color w:val="000000"/>
          <w:sz w:val="28"/>
        </w:rPr>
        <w:t>6 КЛАСС</w:t>
      </w:r>
    </w:p>
    <w:p w:rsidR="006D38DD" w:rsidRDefault="006D38D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2"/>
        <w:gridCol w:w="7423"/>
      </w:tblGrid>
      <w:tr w:rsidR="006D38DD" w:rsidRPr="00231580">
        <w:trPr>
          <w:trHeight w:val="144"/>
          <w:tblCellSpacing w:w="0" w:type="dxa"/>
        </w:trPr>
        <w:tc>
          <w:tcPr>
            <w:tcW w:w="198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излагать результаты выполненной проектной работы (объём – 7–8 фраз)</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Аудирование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Смысловое чтение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Определять тему текста по заголовку</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Письменная речь</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1.4.1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новые слова согласно основным правилам чтения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Орфография и пунктуация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орфографическими навыками: правильно писать изученные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231580">
              <w:rPr>
                <w:rFonts w:ascii="Times New Roman" w:hAnsi="Times New Roman"/>
                <w:i/>
                <w:color w:val="000000"/>
                <w:sz w:val="24"/>
                <w:lang w:val="ru-RU"/>
              </w:rPr>
              <w:t>-</w:t>
            </w:r>
            <w:r>
              <w:rPr>
                <w:rFonts w:ascii="Times New Roman" w:hAnsi="Times New Roman"/>
                <w:i/>
                <w:color w:val="000000"/>
                <w:sz w:val="24"/>
              </w:rPr>
              <w:t>ing</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ing</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less</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ive</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al</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Грамматическая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31580">
              <w:rPr>
                <w:rFonts w:ascii="Times New Roman" w:hAnsi="Times New Roman"/>
                <w:color w:val="000000"/>
                <w:sz w:val="24"/>
                <w:lang w:val="ru-RU"/>
              </w:rPr>
              <w:t xml:space="preserve">, </w:t>
            </w:r>
            <w:r>
              <w:rPr>
                <w:rFonts w:ascii="Times New Roman" w:hAnsi="Times New Roman"/>
                <w:i/>
                <w:color w:val="000000"/>
                <w:sz w:val="24"/>
              </w:rPr>
              <w:t>which</w:t>
            </w:r>
            <w:r w:rsidRPr="00231580">
              <w:rPr>
                <w:rFonts w:ascii="Times New Roman" w:hAnsi="Times New Roman"/>
                <w:color w:val="000000"/>
                <w:sz w:val="24"/>
                <w:lang w:val="ru-RU"/>
              </w:rPr>
              <w:t xml:space="preserve">, </w:t>
            </w:r>
            <w:r>
              <w:rPr>
                <w:rFonts w:ascii="Times New Roman" w:hAnsi="Times New Roman"/>
                <w:i/>
                <w:color w:val="000000"/>
                <w:sz w:val="24"/>
              </w:rPr>
              <w:t>that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231580">
              <w:rPr>
                <w:rFonts w:ascii="Times New Roman" w:hAnsi="Times New Roman"/>
                <w:i/>
                <w:color w:val="000000"/>
                <w:sz w:val="24"/>
                <w:lang w:val="ru-RU"/>
              </w:rPr>
              <w:t xml:space="preserve">… </w:t>
            </w:r>
            <w:r>
              <w:rPr>
                <w:rFonts w:ascii="Times New Roman" w:hAnsi="Times New Roman"/>
                <w:i/>
                <w:color w:val="000000"/>
                <w:sz w:val="24"/>
              </w:rPr>
              <w:t>as</w:t>
            </w:r>
            <w:r w:rsidRPr="00231580">
              <w:rPr>
                <w:rFonts w:ascii="Times New Roman" w:hAnsi="Times New Roman"/>
                <w:color w:val="000000"/>
                <w:sz w:val="24"/>
                <w:lang w:val="ru-RU"/>
              </w:rPr>
              <w:t xml:space="preserve">, </w:t>
            </w:r>
            <w:r>
              <w:rPr>
                <w:rFonts w:ascii="Times New Roman" w:hAnsi="Times New Roman"/>
                <w:i/>
                <w:color w:val="000000"/>
                <w:sz w:val="24"/>
              </w:rPr>
              <w:t>not</w:t>
            </w:r>
            <w:r w:rsidRPr="00231580">
              <w:rPr>
                <w:rFonts w:ascii="Times New Roman" w:hAnsi="Times New Roman"/>
                <w:i/>
                <w:color w:val="000000"/>
                <w:sz w:val="24"/>
                <w:lang w:val="ru-RU"/>
              </w:rPr>
              <w:t xml:space="preserve"> </w:t>
            </w:r>
            <w:r>
              <w:rPr>
                <w:rFonts w:ascii="Times New Roman" w:hAnsi="Times New Roman"/>
                <w:i/>
                <w:color w:val="000000"/>
                <w:sz w:val="24"/>
              </w:rPr>
              <w:t>so</w:t>
            </w:r>
            <w:r w:rsidRPr="00231580">
              <w:rPr>
                <w:rFonts w:ascii="Times New Roman" w:hAnsi="Times New Roman"/>
                <w:i/>
                <w:color w:val="000000"/>
                <w:sz w:val="24"/>
                <w:lang w:val="ru-RU"/>
              </w:rPr>
              <w:t xml:space="preserve">… </w:t>
            </w:r>
            <w:r>
              <w:rPr>
                <w:rFonts w:ascii="Times New Roman" w:hAnsi="Times New Roman"/>
                <w:i/>
                <w:color w:val="000000"/>
                <w:sz w:val="24"/>
              </w:rPr>
              <w:t>as</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231580">
              <w:rPr>
                <w:rFonts w:ascii="Times New Roman" w:hAnsi="Times New Roman"/>
                <w:color w:val="000000"/>
                <w:spacing w:val="-2"/>
                <w:sz w:val="24"/>
                <w:lang w:val="ru-RU"/>
              </w:rPr>
              <w:t>(</w:t>
            </w:r>
            <w:r>
              <w:rPr>
                <w:rFonts w:ascii="Times New Roman" w:hAnsi="Times New Roman"/>
                <w:i/>
                <w:color w:val="000000"/>
                <w:spacing w:val="-2"/>
                <w:sz w:val="24"/>
              </w:rPr>
              <w:t>can</w:t>
            </w:r>
            <w:r w:rsidRPr="00231580">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231580">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231580">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231580">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231580">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231580">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231580">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231580">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231580">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231580">
              <w:rPr>
                <w:rFonts w:ascii="Times New Roman" w:hAnsi="Times New Roman"/>
                <w:color w:val="000000"/>
                <w:spacing w:val="-2"/>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231580">
              <w:rPr>
                <w:rFonts w:ascii="Times New Roman" w:hAnsi="Times New Roman"/>
                <w:i/>
                <w:color w:val="000000"/>
                <w:sz w:val="24"/>
                <w:lang w:val="ru-RU"/>
              </w:rPr>
              <w:t xml:space="preserve"> /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little</w:t>
            </w:r>
            <w:r w:rsidRPr="00231580">
              <w:rPr>
                <w:rFonts w:ascii="Times New Roman" w:hAnsi="Times New Roman"/>
                <w:color w:val="000000"/>
                <w:sz w:val="24"/>
                <w:lang w:val="ru-RU"/>
              </w:rPr>
              <w:t xml:space="preserve">, </w:t>
            </w:r>
            <w:r>
              <w:rPr>
                <w:rFonts w:ascii="Times New Roman" w:hAnsi="Times New Roman"/>
                <w:i/>
                <w:color w:val="000000"/>
                <w:sz w:val="24"/>
              </w:rPr>
              <w:t>few</w:t>
            </w:r>
            <w:r w:rsidRPr="00231580">
              <w:rPr>
                <w:rFonts w:ascii="Times New Roman" w:hAnsi="Times New Roman"/>
                <w:i/>
                <w:color w:val="000000"/>
                <w:sz w:val="24"/>
                <w:lang w:val="ru-RU"/>
              </w:rPr>
              <w:t xml:space="preserve"> /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few</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231580">
              <w:rPr>
                <w:rFonts w:ascii="Times New Roman" w:hAnsi="Times New Roman"/>
                <w:color w:val="000000"/>
                <w:sz w:val="24"/>
                <w:lang w:val="ru-RU"/>
              </w:rPr>
              <w:t xml:space="preserve">, </w:t>
            </w:r>
            <w:r>
              <w:rPr>
                <w:rFonts w:ascii="Times New Roman" w:hAnsi="Times New Roman"/>
                <w:i/>
                <w:color w:val="000000"/>
                <w:sz w:val="24"/>
              </w:rPr>
              <w:t>any</w:t>
            </w:r>
            <w:r w:rsidRPr="00231580">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231580">
              <w:rPr>
                <w:rFonts w:ascii="Times New Roman" w:hAnsi="Times New Roman"/>
                <w:color w:val="000000"/>
                <w:sz w:val="24"/>
                <w:lang w:val="ru-RU"/>
              </w:rPr>
              <w:t xml:space="preserve">, </w:t>
            </w:r>
            <w:r>
              <w:rPr>
                <w:rFonts w:ascii="Times New Roman" w:hAnsi="Times New Roman"/>
                <w:i/>
                <w:color w:val="000000"/>
                <w:sz w:val="24"/>
              </w:rPr>
              <w:t>anybody</w:t>
            </w:r>
            <w:r w:rsidRPr="00231580">
              <w:rPr>
                <w:rFonts w:ascii="Times New Roman" w:hAnsi="Times New Roman"/>
                <w:color w:val="000000"/>
                <w:sz w:val="24"/>
                <w:lang w:val="ru-RU"/>
              </w:rPr>
              <w:t xml:space="preserve">; </w:t>
            </w:r>
            <w:r>
              <w:rPr>
                <w:rFonts w:ascii="Times New Roman" w:hAnsi="Times New Roman"/>
                <w:i/>
                <w:color w:val="000000"/>
                <w:sz w:val="24"/>
              </w:rPr>
              <w:t>something</w:t>
            </w:r>
            <w:r w:rsidRPr="00231580">
              <w:rPr>
                <w:rFonts w:ascii="Times New Roman" w:hAnsi="Times New Roman"/>
                <w:color w:val="000000"/>
                <w:sz w:val="24"/>
                <w:lang w:val="ru-RU"/>
              </w:rPr>
              <w:t xml:space="preserve">, </w:t>
            </w:r>
            <w:r>
              <w:rPr>
                <w:rFonts w:ascii="Times New Roman" w:hAnsi="Times New Roman"/>
                <w:i/>
                <w:color w:val="000000"/>
                <w:sz w:val="24"/>
              </w:rPr>
              <w:t>anything</w:t>
            </w:r>
            <w:r w:rsidRPr="00231580">
              <w:rPr>
                <w:rFonts w:ascii="Times New Roman" w:hAnsi="Times New Roman"/>
                <w:i/>
                <w:color w:val="000000"/>
                <w:sz w:val="24"/>
                <w:lang w:val="ru-RU"/>
              </w:rPr>
              <w:t xml:space="preserve">, </w:t>
            </w:r>
            <w:r>
              <w:rPr>
                <w:rFonts w:ascii="Times New Roman" w:hAnsi="Times New Roman"/>
                <w:i/>
                <w:color w:val="000000"/>
                <w:sz w:val="24"/>
              </w:rPr>
              <w:t>etc</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every</w:t>
            </w:r>
            <w:r w:rsidRPr="00231580">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31580">
              <w:rPr>
                <w:rFonts w:ascii="Times New Roman" w:hAnsi="Times New Roman"/>
                <w:color w:val="000000"/>
                <w:sz w:val="24"/>
                <w:lang w:val="ru-RU"/>
              </w:rPr>
              <w:t xml:space="preserve">, </w:t>
            </w:r>
            <w:r>
              <w:rPr>
                <w:rFonts w:ascii="Times New Roman" w:hAnsi="Times New Roman"/>
                <w:i/>
                <w:color w:val="000000"/>
                <w:sz w:val="24"/>
              </w:rPr>
              <w:t>everything</w:t>
            </w:r>
            <w:r w:rsidRPr="00231580">
              <w:rPr>
                <w:rFonts w:ascii="Times New Roman" w:hAnsi="Times New Roman"/>
                <w:i/>
                <w:color w:val="000000"/>
                <w:sz w:val="24"/>
                <w:lang w:val="ru-RU"/>
              </w:rPr>
              <w:t xml:space="preserve">, </w:t>
            </w:r>
            <w:r>
              <w:rPr>
                <w:rFonts w:ascii="Times New Roman" w:hAnsi="Times New Roman"/>
                <w:i/>
                <w:color w:val="000000"/>
                <w:sz w:val="24"/>
              </w:rPr>
              <w:t>etc</w:t>
            </w:r>
            <w:r w:rsidRPr="00231580">
              <w:rPr>
                <w:rFonts w:ascii="Times New Roman" w:hAnsi="Times New Roman"/>
                <w:i/>
                <w:color w:val="000000"/>
                <w:sz w:val="24"/>
                <w:lang w:val="ru-RU"/>
              </w:rPr>
              <w:t>.</w:t>
            </w:r>
            <w:r w:rsidRPr="00231580">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2.4.9</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представлять Россию и страны (стран)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Компенсаторные умения</w:t>
            </w:r>
          </w:p>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5</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6</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D38DD" w:rsidRPr="00231580" w:rsidRDefault="006D38DD">
      <w:pPr>
        <w:spacing w:after="0"/>
        <w:ind w:left="120"/>
        <w:rPr>
          <w:lang w:val="ru-RU"/>
        </w:rPr>
      </w:pPr>
    </w:p>
    <w:p w:rsidR="006D38DD" w:rsidRDefault="00231580">
      <w:pPr>
        <w:spacing w:after="0"/>
        <w:ind w:left="120"/>
      </w:pPr>
      <w:r>
        <w:rPr>
          <w:rFonts w:ascii="Times New Roman" w:hAnsi="Times New Roman"/>
          <w:b/>
          <w:color w:val="000000"/>
          <w:sz w:val="28"/>
        </w:rPr>
        <w:t>7 КЛАСС</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2"/>
        <w:gridCol w:w="7423"/>
      </w:tblGrid>
      <w:tr w:rsidR="006D38DD" w:rsidRPr="00231580">
        <w:trPr>
          <w:trHeight w:val="144"/>
          <w:tblCellSpacing w:w="0" w:type="dxa"/>
        </w:trPr>
        <w:tc>
          <w:tcPr>
            <w:tcW w:w="198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излагать результаты выполненной проектной работы (объём – 8–9 фраз)</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Аудирование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Смысловое чтение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Определять последовательность главных фактов (событий) в тексте</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Письменная речь</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Pr="00231580" w:rsidRDefault="006D38DD">
            <w:pPr>
              <w:spacing w:after="0"/>
              <w:ind w:left="228"/>
              <w:rPr>
                <w:lang w:val="ru-RU"/>
              </w:rPr>
            </w:pPr>
          </w:p>
        </w:tc>
        <w:tc>
          <w:tcPr>
            <w:tcW w:w="11005" w:type="dxa"/>
            <w:tcBorders>
              <w:bottom w:val="single" w:sz="10" w:space="0" w:color="000000"/>
            </w:tcBorders>
            <w:tcMar>
              <w:top w:w="50" w:type="dxa"/>
              <w:left w:w="100" w:type="dxa"/>
            </w:tcMar>
            <w:vAlign w:val="center"/>
          </w:tcPr>
          <w:p w:rsidR="006D38DD" w:rsidRPr="00231580" w:rsidRDefault="006D38DD">
            <w:pPr>
              <w:spacing w:after="0"/>
              <w:ind w:left="135"/>
              <w:rPr>
                <w:lang w:val="ru-RU"/>
              </w:rPr>
            </w:pP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w:t>
            </w:r>
            <w:r w:rsidRPr="00231580">
              <w:rPr>
                <w:rFonts w:ascii="Times New Roman" w:hAnsi="Times New Roman"/>
                <w:color w:val="000000"/>
                <w:sz w:val="24"/>
                <w:lang w:val="ru-RU"/>
              </w:rPr>
              <w:lastRenderedPageBreak/>
              <w:t>том числе применять правило отсутствия фразового ударения на служебных словах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2.1.2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новые слова согласно основным правилам чтения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Орфография и пунктуация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орфографическими навыками: правильно писать изученные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ness</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ment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ous</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ly</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y</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im</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w:t>
            </w:r>
            <w:r>
              <w:rPr>
                <w:rFonts w:ascii="Times New Roman" w:hAnsi="Times New Roman"/>
                <w:i/>
                <w:color w:val="000000"/>
                <w:sz w:val="24"/>
              </w:rPr>
              <w:t>blue</w:t>
            </w:r>
            <w:r w:rsidRPr="00231580">
              <w:rPr>
                <w:rFonts w:ascii="Times New Roman" w:hAnsi="Times New Roman"/>
                <w:i/>
                <w:color w:val="000000"/>
                <w:sz w:val="24"/>
                <w:lang w:val="ru-RU"/>
              </w:rPr>
              <w:t>-</w:t>
            </w:r>
            <w:r>
              <w:rPr>
                <w:rFonts w:ascii="Times New Roman" w:hAnsi="Times New Roman"/>
                <w:i/>
                <w:color w:val="000000"/>
                <w:sz w:val="24"/>
              </w:rPr>
              <w:t>eyed</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2.3.7</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2.3.8</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2.3.9</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Грамматическая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231580">
              <w:rPr>
                <w:rFonts w:ascii="Times New Roman" w:hAnsi="Times New Roman"/>
                <w:color w:val="000000"/>
                <w:sz w:val="24"/>
                <w:lang w:val="ru-RU"/>
              </w:rPr>
              <w:t xml:space="preserve"> </w:t>
            </w:r>
            <w:r>
              <w:rPr>
                <w:rFonts w:ascii="Times New Roman" w:hAnsi="Times New Roman"/>
                <w:color w:val="000000"/>
                <w:sz w:val="24"/>
              </w:rPr>
              <w:t>Object</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231580">
              <w:rPr>
                <w:rFonts w:ascii="Times New Roman" w:hAnsi="Times New Roman"/>
                <w:color w:val="000000"/>
                <w:sz w:val="24"/>
                <w:lang w:val="ru-RU"/>
              </w:rPr>
              <w:t xml:space="preserve"> 0, </w:t>
            </w:r>
            <w:r>
              <w:rPr>
                <w:rFonts w:ascii="Times New Roman" w:hAnsi="Times New Roman"/>
                <w:color w:val="000000"/>
                <w:sz w:val="24"/>
              </w:rPr>
              <w:t>Conditional</w:t>
            </w:r>
            <w:r w:rsidRPr="00231580">
              <w:rPr>
                <w:rFonts w:ascii="Times New Roman" w:hAnsi="Times New Roman"/>
                <w:color w:val="000000"/>
                <w:sz w:val="24"/>
                <w:lang w:val="ru-RU"/>
              </w:rPr>
              <w:t xml:space="preserve"> 1)</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предложения с конструкцией</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be</w:t>
            </w:r>
            <w:r w:rsidRPr="00231580">
              <w:rPr>
                <w:rFonts w:ascii="Times New Roman" w:hAnsi="Times New Roman"/>
                <w:i/>
                <w:color w:val="000000"/>
                <w:sz w:val="24"/>
                <w:lang w:val="ru-RU"/>
              </w:rPr>
              <w:t xml:space="preserve"> </w:t>
            </w:r>
            <w:r>
              <w:rPr>
                <w:rFonts w:ascii="Times New Roman" w:hAnsi="Times New Roman"/>
                <w:i/>
                <w:color w:val="000000"/>
                <w:sz w:val="24"/>
              </w:rPr>
              <w:t>going</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sidRPr="00231580">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и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для выражения будущего действия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color w:val="000000"/>
                <w:sz w:val="24"/>
                <w:lang w:val="ru-RU"/>
              </w:rPr>
              <w:t xml:space="preserve"> + инфинитив глагола (для рецептивного усвоения – понимания в текстах)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Passive</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предлоги, употребляемые с глаголами в страдательном залоге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231580">
              <w:rPr>
                <w:rFonts w:ascii="Times New Roman" w:hAnsi="Times New Roman"/>
                <w:color w:val="000000"/>
                <w:sz w:val="24"/>
                <w:lang w:val="ru-RU"/>
              </w:rPr>
              <w:t xml:space="preserve">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2.4.9</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231580">
              <w:rPr>
                <w:rFonts w:ascii="Times New Roman" w:hAnsi="Times New Roman"/>
                <w:color w:val="000000"/>
                <w:sz w:val="24"/>
                <w:lang w:val="ru-RU"/>
              </w:rPr>
              <w:t xml:space="preserve">, </w:t>
            </w:r>
            <w:r>
              <w:rPr>
                <w:rFonts w:ascii="Times New Roman" w:hAnsi="Times New Roman"/>
                <w:i/>
                <w:color w:val="000000"/>
                <w:sz w:val="24"/>
              </w:rPr>
              <w:t>high</w:t>
            </w:r>
            <w:r w:rsidRPr="00231580">
              <w:rPr>
                <w:rFonts w:ascii="Times New Roman" w:hAnsi="Times New Roman"/>
                <w:color w:val="000000"/>
                <w:sz w:val="24"/>
                <w:lang w:val="ru-RU"/>
              </w:rPr>
              <w:t xml:space="preserve">, </w:t>
            </w:r>
            <w:r>
              <w:rPr>
                <w:rFonts w:ascii="Times New Roman" w:hAnsi="Times New Roman"/>
                <w:i/>
                <w:color w:val="000000"/>
                <w:sz w:val="24"/>
              </w:rPr>
              <w:t>early</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2.4.10</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231580">
              <w:rPr>
                <w:rFonts w:ascii="Times New Roman" w:hAnsi="Times New Roman"/>
                <w:i/>
                <w:color w:val="000000"/>
                <w:sz w:val="24"/>
                <w:lang w:val="ru-RU"/>
              </w:rPr>
              <w:t>/</w:t>
            </w:r>
            <w:r>
              <w:rPr>
                <w:rFonts w:ascii="Times New Roman" w:hAnsi="Times New Roman"/>
                <w:i/>
                <w:color w:val="000000"/>
                <w:sz w:val="24"/>
              </w:rPr>
              <w:t>another</w:t>
            </w:r>
            <w:r w:rsidRPr="00231580">
              <w:rPr>
                <w:rFonts w:ascii="Times New Roman" w:hAnsi="Times New Roman"/>
                <w:color w:val="000000"/>
                <w:sz w:val="24"/>
                <w:lang w:val="ru-RU"/>
              </w:rPr>
              <w:t xml:space="preserve">, </w:t>
            </w:r>
            <w:r>
              <w:rPr>
                <w:rFonts w:ascii="Times New Roman" w:hAnsi="Times New Roman"/>
                <w:i/>
                <w:color w:val="000000"/>
                <w:sz w:val="24"/>
              </w:rPr>
              <w:t>both</w:t>
            </w:r>
            <w:r w:rsidRPr="00231580">
              <w:rPr>
                <w:rFonts w:ascii="Times New Roman" w:hAnsi="Times New Roman"/>
                <w:color w:val="000000"/>
                <w:sz w:val="24"/>
                <w:lang w:val="ru-RU"/>
              </w:rPr>
              <w:t xml:space="preserve">, </w:t>
            </w:r>
            <w:r>
              <w:rPr>
                <w:rFonts w:ascii="Times New Roman" w:hAnsi="Times New Roman"/>
                <w:i/>
                <w:color w:val="000000"/>
                <w:sz w:val="24"/>
              </w:rPr>
              <w:t>all</w:t>
            </w:r>
            <w:r w:rsidRPr="00231580">
              <w:rPr>
                <w:rFonts w:ascii="Times New Roman" w:hAnsi="Times New Roman"/>
                <w:color w:val="000000"/>
                <w:sz w:val="24"/>
                <w:lang w:val="ru-RU"/>
              </w:rPr>
              <w:t xml:space="preserve">, </w:t>
            </w:r>
            <w:r>
              <w:rPr>
                <w:rFonts w:ascii="Times New Roman" w:hAnsi="Times New Roman"/>
                <w:i/>
                <w:color w:val="000000"/>
                <w:sz w:val="24"/>
              </w:rPr>
              <w:t>one</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Количественные числительные для обозначения больших чисел (до 1 000 000)</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1005"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3.3</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представлять Россию и страну (страны)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Компенсаторные умения</w:t>
            </w:r>
          </w:p>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5</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6</w:t>
            </w:r>
          </w:p>
        </w:tc>
        <w:tc>
          <w:tcPr>
            <w:tcW w:w="11005"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D38DD" w:rsidRPr="00231580" w:rsidRDefault="006D38DD">
      <w:pPr>
        <w:spacing w:after="0"/>
        <w:ind w:left="120"/>
        <w:rPr>
          <w:lang w:val="ru-RU"/>
        </w:rPr>
      </w:pPr>
    </w:p>
    <w:p w:rsidR="006D38DD" w:rsidRDefault="00231580">
      <w:pPr>
        <w:spacing w:after="0"/>
        <w:ind w:left="120"/>
      </w:pPr>
      <w:r>
        <w:rPr>
          <w:rFonts w:ascii="Times New Roman" w:hAnsi="Times New Roman"/>
          <w:b/>
          <w:color w:val="000000"/>
          <w:sz w:val="28"/>
        </w:rPr>
        <w:t>8 КЛАСС</w:t>
      </w:r>
    </w:p>
    <w:p w:rsidR="006D38DD" w:rsidRDefault="006D38D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6D38DD" w:rsidRPr="00231580">
        <w:trPr>
          <w:trHeight w:val="144"/>
          <w:tblCellSpacing w:w="0" w:type="dxa"/>
        </w:trPr>
        <w:tc>
          <w:tcPr>
            <w:tcW w:w="198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Выражать и кратко аргументировать своё мнение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излагать результаты выполненной проектной работы (объём – 9–10 фраз)</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Аудирование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Прогнозировать содержание звучащего текста по началу сообщения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Смысловое чтение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Определять последовательность главных фактов (событий) в тексте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Письменная речь</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1.4.3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новые слова согласно основным правилам чтения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Орфография и пунктуация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орфографическими навыками: правильно писать изученные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ance</w:t>
            </w:r>
            <w:r w:rsidRPr="00231580">
              <w:rPr>
                <w:rFonts w:ascii="Times New Roman" w:hAnsi="Times New Roman"/>
                <w:i/>
                <w:color w:val="000000"/>
                <w:sz w:val="24"/>
                <w:lang w:val="ru-RU"/>
              </w:rPr>
              <w:t>/-</w:t>
            </w:r>
            <w:r>
              <w:rPr>
                <w:rFonts w:ascii="Times New Roman" w:hAnsi="Times New Roman"/>
                <w:i/>
                <w:color w:val="000000"/>
                <w:sz w:val="24"/>
              </w:rPr>
              <w:t>ence</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ity</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ship</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и </w:t>
            </w:r>
            <w:r w:rsidRPr="00231580">
              <w:rPr>
                <w:rFonts w:ascii="Times New Roman" w:hAnsi="Times New Roman"/>
                <w:i/>
                <w:color w:val="000000"/>
                <w:sz w:val="24"/>
                <w:lang w:val="ru-RU"/>
              </w:rPr>
              <w:t>-</w:t>
            </w:r>
            <w:r>
              <w:rPr>
                <w:rFonts w:ascii="Times New Roman" w:hAnsi="Times New Roman"/>
                <w:i/>
                <w:color w:val="000000"/>
                <w:sz w:val="24"/>
              </w:rPr>
              <w:t>ing</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interested</w:t>
            </w:r>
            <w:r w:rsidRPr="00231580">
              <w:rPr>
                <w:rFonts w:ascii="Times New Roman" w:hAnsi="Times New Roman"/>
                <w:i/>
                <w:color w:val="000000"/>
                <w:sz w:val="24"/>
                <w:lang w:val="ru-RU"/>
              </w:rPr>
              <w:t xml:space="preserve"> – </w:t>
            </w:r>
            <w:r>
              <w:rPr>
                <w:rFonts w:ascii="Times New Roman" w:hAnsi="Times New Roman"/>
                <w:i/>
                <w:color w:val="000000"/>
                <w:sz w:val="24"/>
              </w:rPr>
              <w:t>interesting</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walk</w:t>
            </w:r>
            <w:r w:rsidRPr="00231580">
              <w:rPr>
                <w:rFonts w:ascii="Times New Roman" w:hAnsi="Times New Roman"/>
                <w:i/>
                <w:color w:val="000000"/>
                <w:sz w:val="24"/>
                <w:lang w:val="ru-RU"/>
              </w:rPr>
              <w:t xml:space="preserve"> –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walk</w:t>
            </w:r>
            <w:r w:rsidRPr="00231580">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water</w:t>
            </w:r>
            <w:r w:rsidRPr="00231580">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231580">
              <w:rPr>
                <w:rFonts w:ascii="Times New Roman" w:hAnsi="Times New Roman"/>
                <w:i/>
                <w:color w:val="000000"/>
                <w:sz w:val="24"/>
                <w:lang w:val="ru-RU"/>
              </w:rPr>
              <w:t xml:space="preserve"> –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rich</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2.3.7</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Грамматическая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231580">
              <w:rPr>
                <w:rFonts w:ascii="Times New Roman" w:hAnsi="Times New Roman"/>
                <w:color w:val="000000"/>
                <w:sz w:val="24"/>
                <w:lang w:val="ru-RU"/>
              </w:rPr>
              <w:t xml:space="preserve"> </w:t>
            </w:r>
            <w:r>
              <w:rPr>
                <w:rFonts w:ascii="Times New Roman" w:hAnsi="Times New Roman"/>
                <w:color w:val="000000"/>
                <w:sz w:val="24"/>
              </w:rPr>
              <w:t>Object</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Tense</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231580">
              <w:rPr>
                <w:rFonts w:ascii="Times New Roman" w:hAnsi="Times New Roman"/>
                <w:color w:val="000000"/>
                <w:sz w:val="24"/>
                <w:lang w:val="ru-RU"/>
              </w:rPr>
              <w:t xml:space="preserve">, </w:t>
            </w:r>
            <w:r>
              <w:rPr>
                <w:rFonts w:ascii="Times New Roman" w:hAnsi="Times New Roman"/>
                <w:i/>
                <w:color w:val="000000"/>
                <w:sz w:val="24"/>
              </w:rPr>
              <w:t>police</w:t>
            </w:r>
            <w:r w:rsidRPr="00231580">
              <w:rPr>
                <w:rFonts w:ascii="Times New Roman" w:hAnsi="Times New Roman"/>
                <w:color w:val="000000"/>
                <w:sz w:val="24"/>
                <w:lang w:val="ru-RU"/>
              </w:rPr>
              <w:t>), со сказуемым</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231580">
              <w:rPr>
                <w:rFonts w:ascii="Times New Roman" w:hAnsi="Times New Roman"/>
                <w:i/>
                <w:color w:val="000000"/>
                <w:sz w:val="24"/>
                <w:lang w:val="ru-RU"/>
              </w:rPr>
              <w:t>-</w:t>
            </w:r>
            <w:r>
              <w:rPr>
                <w:rFonts w:ascii="Times New Roman" w:hAnsi="Times New Roman"/>
                <w:i/>
                <w:color w:val="000000"/>
                <w:sz w:val="24"/>
              </w:rPr>
              <w:t>ing</w:t>
            </w:r>
            <w:r w:rsidRPr="00231580">
              <w:rPr>
                <w:rFonts w:ascii="Times New Roman" w:hAnsi="Times New Roman"/>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love</w:t>
            </w:r>
            <w:r w:rsidRPr="00231580">
              <w:rPr>
                <w:rFonts w:ascii="Times New Roman" w:hAnsi="Times New Roman"/>
                <w:i/>
                <w:color w:val="000000"/>
                <w:sz w:val="24"/>
                <w:lang w:val="ru-RU"/>
              </w:rPr>
              <w:t xml:space="preserve">/ </w:t>
            </w:r>
            <w:r>
              <w:rPr>
                <w:rFonts w:ascii="Times New Roman" w:hAnsi="Times New Roman"/>
                <w:i/>
                <w:color w:val="000000"/>
                <w:sz w:val="24"/>
              </w:rPr>
              <w:t>hate</w:t>
            </w:r>
            <w:r w:rsidRPr="00231580">
              <w:rPr>
                <w:rFonts w:ascii="Times New Roman" w:hAnsi="Times New Roman"/>
                <w:i/>
                <w:color w:val="000000"/>
                <w:sz w:val="24"/>
                <w:lang w:val="ru-RU"/>
              </w:rPr>
              <w:t xml:space="preserve"> </w:t>
            </w:r>
            <w:r>
              <w:rPr>
                <w:rFonts w:ascii="Times New Roman" w:hAnsi="Times New Roman"/>
                <w:i/>
                <w:color w:val="000000"/>
                <w:sz w:val="24"/>
              </w:rPr>
              <w:t>doing</w:t>
            </w:r>
            <w:r w:rsidRPr="00231580">
              <w:rPr>
                <w:rFonts w:ascii="Times New Roman" w:hAnsi="Times New Roman"/>
                <w:i/>
                <w:color w:val="000000"/>
                <w:sz w:val="24"/>
                <w:lang w:val="ru-RU"/>
              </w:rPr>
              <w:t xml:space="preserve"> </w:t>
            </w:r>
            <w:r>
              <w:rPr>
                <w:rFonts w:ascii="Times New Roman" w:hAnsi="Times New Roman"/>
                <w:i/>
                <w:color w:val="000000"/>
                <w:sz w:val="24"/>
              </w:rPr>
              <w:t>something</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конструкции, содержащие глаголы-связки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be</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look</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feel</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seem</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2.4.9</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color w:val="000000"/>
                <w:sz w:val="24"/>
                <w:lang w:val="ru-RU"/>
              </w:rPr>
              <w:t xml:space="preserve"> </w:t>
            </w:r>
            <w:r>
              <w:rPr>
                <w:rFonts w:ascii="Times New Roman" w:hAnsi="Times New Roman"/>
                <w:i/>
                <w:color w:val="000000"/>
                <w:sz w:val="24"/>
              </w:rPr>
              <w:t>do</w:t>
            </w:r>
            <w:r w:rsidRPr="00231580">
              <w:rPr>
                <w:rFonts w:ascii="Times New Roman" w:hAnsi="Times New Roman"/>
                <w:i/>
                <w:color w:val="000000"/>
                <w:sz w:val="24"/>
                <w:lang w:val="ru-RU"/>
              </w:rPr>
              <w:t xml:space="preserve"> </w:t>
            </w:r>
            <w:r>
              <w:rPr>
                <w:rFonts w:ascii="Times New Roman" w:hAnsi="Times New Roman"/>
                <w:i/>
                <w:color w:val="000000"/>
                <w:sz w:val="24"/>
              </w:rPr>
              <w:t>something</w:t>
            </w:r>
            <w:r w:rsidRPr="00231580">
              <w:rPr>
                <w:rFonts w:ascii="Times New Roman" w:hAnsi="Times New Roman"/>
                <w:i/>
                <w:color w:val="000000"/>
                <w:sz w:val="24"/>
                <w:lang w:val="ru-RU"/>
              </w:rPr>
              <w:t xml:space="preserve"> </w:t>
            </w:r>
            <w:r w:rsidRPr="00231580">
              <w:rPr>
                <w:rFonts w:ascii="Times New Roman" w:hAnsi="Times New Roman"/>
                <w:color w:val="000000"/>
                <w:sz w:val="24"/>
                <w:lang w:val="ru-RU"/>
              </w:rPr>
              <w:t>(для рецептивного усвоения – понимания в текстах)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2.4.10</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231580">
              <w:rPr>
                <w:rFonts w:ascii="Times New Roman" w:hAnsi="Times New Roman"/>
                <w:i/>
                <w:color w:val="000000"/>
                <w:sz w:val="24"/>
                <w:lang w:val="ru-RU"/>
              </w:rPr>
              <w:t xml:space="preserve">… </w:t>
            </w:r>
            <w:r>
              <w:rPr>
                <w:rFonts w:ascii="Times New Roman" w:hAnsi="Times New Roman"/>
                <w:i/>
                <w:color w:val="000000"/>
                <w:sz w:val="24"/>
              </w:rPr>
              <w:t>and</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2.4.11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231580">
              <w:rPr>
                <w:rFonts w:ascii="Times New Roman" w:hAnsi="Times New Roman"/>
                <w:color w:val="000000"/>
                <w:sz w:val="24"/>
                <w:lang w:val="ru-RU"/>
              </w:rPr>
              <w:t xml:space="preserve"> глаголами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stop</w:t>
            </w:r>
            <w:r w:rsidRPr="00231580">
              <w:rPr>
                <w:rFonts w:ascii="Times New Roman" w:hAnsi="Times New Roman"/>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remember</w:t>
            </w:r>
            <w:r w:rsidRPr="00231580">
              <w:rPr>
                <w:rFonts w:ascii="Times New Roman" w:hAnsi="Times New Roman"/>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forget</w:t>
            </w:r>
            <w:r w:rsidRPr="00231580">
              <w:rPr>
                <w:rFonts w:ascii="Times New Roman" w:hAnsi="Times New Roman"/>
                <w:color w:val="000000"/>
                <w:sz w:val="24"/>
                <w:lang w:val="ru-RU"/>
              </w:rPr>
              <w:t xml:space="preserve"> (разница в значении конструкций с герундием и инфинитивом)</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w:t>
            </w:r>
            <w:r>
              <w:rPr>
                <w:rFonts w:ascii="Times New Roman" w:hAnsi="Times New Roman"/>
                <w:color w:val="000000"/>
                <w:sz w:val="24"/>
              </w:rPr>
              <w:t>Future</w:t>
            </w:r>
            <w:r w:rsidRPr="00231580">
              <w:rPr>
                <w:rFonts w:ascii="Times New Roman" w:hAnsi="Times New Roman"/>
                <w:color w:val="000000"/>
                <w:sz w:val="24"/>
                <w:lang w:val="ru-RU"/>
              </w:rPr>
              <w:t>-</w:t>
            </w:r>
            <w:r>
              <w:rPr>
                <w:rFonts w:ascii="Times New Roman" w:hAnsi="Times New Roman"/>
                <w:color w:val="000000"/>
                <w:sz w:val="24"/>
              </w:rPr>
              <w:t>in</w:t>
            </w:r>
            <w:r w:rsidRPr="00231580">
              <w:rPr>
                <w:rFonts w:ascii="Times New Roman" w:hAnsi="Times New Roman"/>
                <w:color w:val="000000"/>
                <w:sz w:val="24"/>
                <w:lang w:val="ru-RU"/>
              </w:rPr>
              <w:t>-</w:t>
            </w:r>
            <w:r>
              <w:rPr>
                <w:rFonts w:ascii="Times New Roman" w:hAnsi="Times New Roman"/>
                <w:color w:val="000000"/>
                <w:sz w:val="24"/>
              </w:rPr>
              <w:t>the</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 xml:space="preserve">)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231580">
              <w:rPr>
                <w:rFonts w:ascii="Times New Roman" w:hAnsi="Times New Roman"/>
                <w:i/>
                <w:color w:val="000000"/>
                <w:sz w:val="24"/>
                <w:lang w:val="ru-RU"/>
              </w:rPr>
              <w:t xml:space="preserve"> – </w:t>
            </w:r>
            <w:r>
              <w:rPr>
                <w:rFonts w:ascii="Times New Roman" w:hAnsi="Times New Roman"/>
                <w:i/>
                <w:color w:val="000000"/>
                <w:sz w:val="24"/>
              </w:rPr>
              <w:t>enough</w:t>
            </w:r>
            <w:r w:rsidRPr="00231580">
              <w:rPr>
                <w:rFonts w:ascii="Times New Roman" w:hAnsi="Times New Roman"/>
                <w:i/>
                <w:color w:val="000000"/>
                <w:sz w:val="24"/>
                <w:lang w:val="ru-RU"/>
              </w:rPr>
              <w:t xml:space="preserve">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231580">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231580">
              <w:rPr>
                <w:rFonts w:ascii="Times New Roman" w:hAnsi="Times New Roman"/>
                <w:color w:val="000000"/>
                <w:sz w:val="24"/>
                <w:lang w:val="ru-RU"/>
              </w:rPr>
              <w:t xml:space="preserve">, </w:t>
            </w:r>
            <w:r>
              <w:rPr>
                <w:rFonts w:ascii="Times New Roman" w:hAnsi="Times New Roman"/>
                <w:i/>
                <w:color w:val="000000"/>
                <w:sz w:val="24"/>
              </w:rPr>
              <w:t>nothing</w:t>
            </w:r>
            <w:r w:rsidRPr="00231580">
              <w:rPr>
                <w:rFonts w:ascii="Times New Roman" w:hAnsi="Times New Roman"/>
                <w:i/>
                <w:color w:val="000000"/>
                <w:sz w:val="24"/>
                <w:lang w:val="ru-RU"/>
              </w:rPr>
              <w:t xml:space="preserve">, </w:t>
            </w:r>
            <w:r>
              <w:rPr>
                <w:rFonts w:ascii="Times New Roman" w:hAnsi="Times New Roman"/>
                <w:i/>
                <w:color w:val="000000"/>
                <w:sz w:val="24"/>
              </w:rPr>
              <w:t>etc</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none</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Компенсаторные умения</w:t>
            </w:r>
          </w:p>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Понимать речевые различия в ситуациях официального и неофициального общения в рамках отобранного тематического </w:t>
            </w:r>
            <w:r w:rsidRPr="00231580">
              <w:rPr>
                <w:rFonts w:ascii="Times New Roman" w:hAnsi="Times New Roman"/>
                <w:color w:val="000000"/>
                <w:sz w:val="24"/>
                <w:lang w:val="ru-RU"/>
              </w:rPr>
              <w:lastRenderedPageBreak/>
              <w:t>содержания и использовать лексико-грамматические средства с их учётом</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lastRenderedPageBreak/>
              <w:t>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7</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D38DD" w:rsidRPr="00231580" w:rsidRDefault="006D38DD">
      <w:pPr>
        <w:spacing w:after="0"/>
        <w:ind w:left="120"/>
        <w:rPr>
          <w:lang w:val="ru-RU"/>
        </w:rPr>
      </w:pPr>
    </w:p>
    <w:p w:rsidR="006D38DD" w:rsidRDefault="00231580">
      <w:pPr>
        <w:spacing w:after="0"/>
        <w:ind w:left="120"/>
      </w:pPr>
      <w:r>
        <w:rPr>
          <w:rFonts w:ascii="Times New Roman" w:hAnsi="Times New Roman"/>
          <w:b/>
          <w:color w:val="000000"/>
          <w:sz w:val="28"/>
        </w:rPr>
        <w:t>9 КЛАСС</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421"/>
      </w:tblGrid>
      <w:tr w:rsidR="006D38DD" w:rsidRPr="00231580">
        <w:trPr>
          <w:trHeight w:val="144"/>
          <w:tblCellSpacing w:w="0" w:type="dxa"/>
        </w:trPr>
        <w:tc>
          <w:tcPr>
            <w:tcW w:w="198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231580">
              <w:rPr>
                <w:rFonts w:ascii="Times New Roman" w:hAnsi="Times New Roman"/>
                <w:color w:val="FF0000"/>
                <w:sz w:val="24"/>
                <w:lang w:val="ru-RU"/>
              </w:rPr>
              <w:t>6–</w:t>
            </w:r>
            <w:r w:rsidRPr="00231580">
              <w:rPr>
                <w:rFonts w:ascii="Times New Roman" w:hAnsi="Times New Roman"/>
                <w:color w:val="000000"/>
                <w:sz w:val="24"/>
                <w:lang w:val="ru-RU"/>
              </w:rPr>
              <w:t>8 реплик со стороны каждого собеседника)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1.1.4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Излагать результаты выполненной проектной работы (объём – 10–12 фраз)</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Аудирование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Воспринимать на слух и понимать несложные аутентичные тексты, содержащие отдельные неизученные языковые явления, с </w:t>
            </w:r>
            <w:r w:rsidRPr="00231580">
              <w:rPr>
                <w:rFonts w:ascii="Times New Roman" w:hAnsi="Times New Roman"/>
                <w:color w:val="000000"/>
                <w:sz w:val="24"/>
                <w:lang w:val="ru-RU"/>
              </w:rPr>
              <w:lastRenderedPageBreak/>
              <w:t>пониманием нужной (интересующей, запрашиваемой) информации (время звучания текста (текстов) для аудирования – до 2 минут)</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lastRenderedPageBreak/>
              <w:t>1.3</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Смысловое чтение</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231580">
              <w:rPr>
                <w:rFonts w:ascii="Times New Roman" w:hAnsi="Times New Roman"/>
                <w:color w:val="000000"/>
                <w:spacing w:val="-2"/>
                <w:sz w:val="24"/>
                <w:lang w:val="ru-RU"/>
              </w:rPr>
              <w:t>неизученные языковые явления</w:t>
            </w:r>
            <w:r w:rsidRPr="00231580">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Письменная речь</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1.4.5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2.1.2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2.1.3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новые слова согласно основным правилам чтения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Орфография и пунктуация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орфографическими навыками: правильно писать изученные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over</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dis</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mis</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able</w:t>
            </w:r>
            <w:r w:rsidRPr="00231580">
              <w:rPr>
                <w:rFonts w:ascii="Times New Roman" w:hAnsi="Times New Roman"/>
                <w:i/>
                <w:color w:val="000000"/>
                <w:sz w:val="24"/>
                <w:lang w:val="ru-RU"/>
              </w:rPr>
              <w:t>/-</w:t>
            </w:r>
            <w:r>
              <w:rPr>
                <w:rFonts w:ascii="Times New Roman" w:hAnsi="Times New Roman"/>
                <w:i/>
                <w:color w:val="000000"/>
                <w:sz w:val="24"/>
              </w:rPr>
              <w:t>ible</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im</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w:t>
            </w:r>
            <w:r>
              <w:rPr>
                <w:rFonts w:ascii="Times New Roman" w:hAnsi="Times New Roman"/>
                <w:i/>
                <w:color w:val="000000"/>
                <w:sz w:val="24"/>
              </w:rPr>
              <w:t>eight</w:t>
            </w:r>
            <w:r w:rsidRPr="00231580">
              <w:rPr>
                <w:rFonts w:ascii="Times New Roman" w:hAnsi="Times New Roman"/>
                <w:i/>
                <w:color w:val="000000"/>
                <w:sz w:val="24"/>
                <w:lang w:val="ru-RU"/>
              </w:rPr>
              <w:t>-</w:t>
            </w:r>
            <w:r>
              <w:rPr>
                <w:rFonts w:ascii="Times New Roman" w:hAnsi="Times New Roman"/>
                <w:i/>
                <w:color w:val="000000"/>
                <w:sz w:val="24"/>
              </w:rPr>
              <w:t>legged</w:t>
            </w:r>
            <w:r w:rsidRPr="00231580">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231580">
              <w:rPr>
                <w:rFonts w:ascii="Times New Roman" w:hAnsi="Times New Roman"/>
                <w:i/>
                <w:color w:val="000000"/>
                <w:sz w:val="24"/>
                <w:lang w:val="ru-RU"/>
              </w:rPr>
              <w:t>-</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law</w:t>
            </w:r>
            <w:r w:rsidRPr="00231580">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231580">
              <w:rPr>
                <w:rFonts w:ascii="Times New Roman" w:hAnsi="Times New Roman"/>
                <w:color w:val="000000"/>
                <w:sz w:val="24"/>
                <w:lang w:val="ru-RU"/>
              </w:rPr>
              <w:t xml:space="preserve"> (</w:t>
            </w:r>
            <w:r>
              <w:rPr>
                <w:rFonts w:ascii="Times New Roman" w:hAnsi="Times New Roman"/>
                <w:i/>
                <w:color w:val="000000"/>
                <w:sz w:val="24"/>
              </w:rPr>
              <w:t>nice</w:t>
            </w:r>
            <w:r w:rsidRPr="00231580">
              <w:rPr>
                <w:rFonts w:ascii="Times New Roman" w:hAnsi="Times New Roman"/>
                <w:i/>
                <w:color w:val="000000"/>
                <w:sz w:val="24"/>
                <w:lang w:val="ru-RU"/>
              </w:rPr>
              <w:t>-</w:t>
            </w:r>
            <w:r>
              <w:rPr>
                <w:rFonts w:ascii="Times New Roman" w:hAnsi="Times New Roman"/>
                <w:i/>
                <w:color w:val="000000"/>
                <w:sz w:val="24"/>
              </w:rPr>
              <w:t>looking</w:t>
            </w:r>
            <w:r w:rsidRPr="00231580">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231580">
              <w:rPr>
                <w:rFonts w:ascii="Times New Roman" w:hAnsi="Times New Roman"/>
                <w:color w:val="000000"/>
                <w:sz w:val="24"/>
                <w:lang w:val="ru-RU"/>
              </w:rPr>
              <w:t xml:space="preserve"> (</w:t>
            </w:r>
            <w:r>
              <w:rPr>
                <w:rFonts w:ascii="Times New Roman" w:hAnsi="Times New Roman"/>
                <w:i/>
                <w:color w:val="000000"/>
                <w:sz w:val="24"/>
              </w:rPr>
              <w:t>well</w:t>
            </w:r>
            <w:r w:rsidRPr="00231580">
              <w:rPr>
                <w:rFonts w:ascii="Times New Roman" w:hAnsi="Times New Roman"/>
                <w:i/>
                <w:color w:val="000000"/>
                <w:sz w:val="24"/>
                <w:lang w:val="ru-RU"/>
              </w:rPr>
              <w:t>-</w:t>
            </w:r>
            <w:r>
              <w:rPr>
                <w:rFonts w:ascii="Times New Roman" w:hAnsi="Times New Roman"/>
                <w:i/>
                <w:color w:val="000000"/>
                <w:sz w:val="24"/>
              </w:rPr>
              <w:t>behaved</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cool</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2.3.7</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изученные синонимы и антонимы, интернациональные слова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2.3.8</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2.3.9</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i/>
                <w:color w:val="000000"/>
                <w:sz w:val="24"/>
              </w:rPr>
              <w:t>Грамматическая сторона речи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231580">
              <w:rPr>
                <w:rFonts w:ascii="Times New Roman" w:hAnsi="Times New Roman"/>
                <w:color w:val="000000"/>
                <w:sz w:val="24"/>
                <w:lang w:val="ru-RU"/>
              </w:rPr>
              <w:t xml:space="preserve"> </w:t>
            </w:r>
            <w:r>
              <w:rPr>
                <w:rFonts w:ascii="Times New Roman" w:hAnsi="Times New Roman"/>
                <w:color w:val="000000"/>
                <w:sz w:val="24"/>
              </w:rPr>
              <w:t>Object</w:t>
            </w:r>
            <w:r w:rsidRPr="00231580">
              <w:rPr>
                <w:rFonts w:ascii="Times New Roman" w:hAnsi="Times New Roman"/>
                <w:color w:val="000000"/>
                <w:sz w:val="24"/>
                <w:lang w:val="ru-RU"/>
              </w:rPr>
              <w:t>) (</w:t>
            </w:r>
            <w:r>
              <w:rPr>
                <w:rFonts w:ascii="Times New Roman" w:hAnsi="Times New Roman"/>
                <w:i/>
                <w:color w:val="000000"/>
                <w:sz w:val="24"/>
              </w:rPr>
              <w:t>I</w:t>
            </w:r>
            <w:r w:rsidRPr="00231580">
              <w:rPr>
                <w:rFonts w:ascii="Times New Roman" w:hAnsi="Times New Roman"/>
                <w:i/>
                <w:color w:val="000000"/>
                <w:sz w:val="24"/>
                <w:lang w:val="ru-RU"/>
              </w:rPr>
              <w:t xml:space="preserve"> </w:t>
            </w:r>
            <w:r>
              <w:rPr>
                <w:rFonts w:ascii="Times New Roman" w:hAnsi="Times New Roman"/>
                <w:i/>
                <w:color w:val="000000"/>
                <w:sz w:val="24"/>
              </w:rPr>
              <w:t>want</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have</w:t>
            </w:r>
            <w:r w:rsidRPr="00231580">
              <w:rPr>
                <w:rFonts w:ascii="Times New Roman" w:hAnsi="Times New Roman"/>
                <w:i/>
                <w:color w:val="000000"/>
                <w:sz w:val="24"/>
                <w:lang w:val="ru-RU"/>
              </w:rPr>
              <w:t xml:space="preserve"> </w:t>
            </w:r>
            <w:r>
              <w:rPr>
                <w:rFonts w:ascii="Times New Roman" w:hAnsi="Times New Roman"/>
                <w:i/>
                <w:color w:val="000000"/>
                <w:sz w:val="24"/>
              </w:rPr>
              <w:t>my</w:t>
            </w:r>
            <w:r w:rsidRPr="00231580">
              <w:rPr>
                <w:rFonts w:ascii="Times New Roman" w:hAnsi="Times New Roman"/>
                <w:i/>
                <w:color w:val="000000"/>
                <w:sz w:val="24"/>
                <w:lang w:val="ru-RU"/>
              </w:rPr>
              <w:t xml:space="preserve"> </w:t>
            </w:r>
            <w:r>
              <w:rPr>
                <w:rFonts w:ascii="Times New Roman" w:hAnsi="Times New Roman"/>
                <w:i/>
                <w:color w:val="000000"/>
                <w:sz w:val="24"/>
              </w:rPr>
              <w:t>hair</w:t>
            </w:r>
            <w:r w:rsidRPr="00231580">
              <w:rPr>
                <w:rFonts w:ascii="Times New Roman" w:hAnsi="Times New Roman"/>
                <w:i/>
                <w:color w:val="000000"/>
                <w:sz w:val="24"/>
                <w:lang w:val="ru-RU"/>
              </w:rPr>
              <w:t xml:space="preserve"> </w:t>
            </w:r>
            <w:r>
              <w:rPr>
                <w:rFonts w:ascii="Times New Roman" w:hAnsi="Times New Roman"/>
                <w:i/>
                <w:color w:val="000000"/>
                <w:sz w:val="24"/>
              </w:rPr>
              <w:t>cut</w:t>
            </w:r>
            <w:r w:rsidRPr="00231580">
              <w:rPr>
                <w:rFonts w:ascii="Times New Roman" w:hAnsi="Times New Roman"/>
                <w:i/>
                <w:color w:val="000000"/>
                <w:sz w:val="24"/>
                <w:lang w:val="ru-RU"/>
              </w:rPr>
              <w:t>.</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231580">
              <w:rPr>
                <w:rFonts w:ascii="Times New Roman" w:hAnsi="Times New Roman"/>
                <w:i/>
                <w:color w:val="000000"/>
                <w:sz w:val="24"/>
                <w:lang w:val="ru-RU"/>
              </w:rPr>
              <w:t xml:space="preserve"> </w:t>
            </w:r>
            <w:r>
              <w:rPr>
                <w:rFonts w:ascii="Times New Roman" w:hAnsi="Times New Roman"/>
                <w:i/>
                <w:color w:val="000000"/>
                <w:sz w:val="24"/>
              </w:rPr>
              <w:t>wish</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231580">
              <w:rPr>
                <w:rFonts w:ascii="Times New Roman" w:hAnsi="Times New Roman"/>
                <w:color w:val="000000"/>
                <w:sz w:val="24"/>
                <w:lang w:val="ru-RU"/>
              </w:rPr>
              <w:t xml:space="preserve"> </w:t>
            </w:r>
            <w:r>
              <w:rPr>
                <w:rFonts w:ascii="Times New Roman" w:hAnsi="Times New Roman"/>
                <w:color w:val="000000"/>
                <w:sz w:val="24"/>
              </w:rPr>
              <w:t>II</w:t>
            </w:r>
            <w:r w:rsidRPr="00231580">
              <w:rPr>
                <w:rFonts w:ascii="Times New Roman" w:hAnsi="Times New Roman"/>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231580">
              <w:rPr>
                <w:rFonts w:ascii="Times New Roman" w:hAnsi="Times New Roman"/>
                <w:i/>
                <w:color w:val="000000"/>
                <w:sz w:val="24"/>
                <w:lang w:val="ru-RU"/>
              </w:rPr>
              <w:t xml:space="preserve">… </w:t>
            </w:r>
            <w:r>
              <w:rPr>
                <w:rFonts w:ascii="Times New Roman" w:hAnsi="Times New Roman"/>
                <w:i/>
                <w:color w:val="000000"/>
                <w:sz w:val="24"/>
              </w:rPr>
              <w:t>or</w:t>
            </w:r>
            <w:r w:rsidRPr="00231580">
              <w:rPr>
                <w:rFonts w:ascii="Times New Roman" w:hAnsi="Times New Roman"/>
                <w:color w:val="000000"/>
                <w:sz w:val="24"/>
                <w:lang w:val="ru-RU"/>
              </w:rPr>
              <w:t xml:space="preserve">, </w:t>
            </w:r>
            <w:r>
              <w:rPr>
                <w:rFonts w:ascii="Times New Roman" w:hAnsi="Times New Roman"/>
                <w:i/>
                <w:color w:val="000000"/>
                <w:sz w:val="24"/>
              </w:rPr>
              <w:t>neither</w:t>
            </w:r>
            <w:r w:rsidRPr="00231580">
              <w:rPr>
                <w:rFonts w:ascii="Times New Roman" w:hAnsi="Times New Roman"/>
                <w:i/>
                <w:color w:val="000000"/>
                <w:sz w:val="24"/>
                <w:lang w:val="ru-RU"/>
              </w:rPr>
              <w:t xml:space="preserve">… </w:t>
            </w:r>
            <w:r>
              <w:rPr>
                <w:rFonts w:ascii="Times New Roman" w:hAnsi="Times New Roman"/>
                <w:i/>
                <w:color w:val="000000"/>
                <w:sz w:val="24"/>
              </w:rPr>
              <w:t>nor</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231580">
              <w:rPr>
                <w:rFonts w:ascii="Times New Roman" w:hAnsi="Times New Roman"/>
                <w:i/>
                <w:color w:val="000000"/>
                <w:sz w:val="24"/>
                <w:lang w:val="ru-RU"/>
              </w:rPr>
              <w:t xml:space="preserve"> </w:t>
            </w:r>
            <w:r>
              <w:rPr>
                <w:rFonts w:ascii="Times New Roman" w:hAnsi="Times New Roman"/>
                <w:i/>
                <w:color w:val="000000"/>
                <w:sz w:val="24"/>
              </w:rPr>
              <w:t>prefer</w:t>
            </w:r>
            <w:r w:rsidRPr="00231580">
              <w:rPr>
                <w:rFonts w:ascii="Times New Roman" w:hAnsi="Times New Roman"/>
                <w:i/>
                <w:color w:val="000000"/>
                <w:sz w:val="24"/>
                <w:lang w:val="ru-RU"/>
              </w:rPr>
              <w:t xml:space="preserve">… / </w:t>
            </w:r>
            <w:r>
              <w:rPr>
                <w:rFonts w:ascii="Times New Roman" w:hAnsi="Times New Roman"/>
                <w:i/>
                <w:color w:val="000000"/>
                <w:sz w:val="24"/>
              </w:rPr>
              <w:t>I</w:t>
            </w:r>
            <w:r w:rsidRPr="00231580">
              <w:rPr>
                <w:rFonts w:ascii="Times New Roman" w:hAnsi="Times New Roman"/>
                <w:i/>
                <w:color w:val="000000"/>
                <w:sz w:val="24"/>
                <w:lang w:val="ru-RU"/>
              </w:rPr>
              <w:t>’</w:t>
            </w:r>
            <w:r>
              <w:rPr>
                <w:rFonts w:ascii="Times New Roman" w:hAnsi="Times New Roman"/>
                <w:i/>
                <w:color w:val="000000"/>
                <w:sz w:val="24"/>
              </w:rPr>
              <w:t>d</w:t>
            </w:r>
            <w:r w:rsidRPr="00231580">
              <w:rPr>
                <w:rFonts w:ascii="Times New Roman" w:hAnsi="Times New Roman"/>
                <w:i/>
                <w:color w:val="000000"/>
                <w:sz w:val="24"/>
                <w:lang w:val="ru-RU"/>
              </w:rPr>
              <w:t xml:space="preserve"> </w:t>
            </w:r>
            <w:r>
              <w:rPr>
                <w:rFonts w:ascii="Times New Roman" w:hAnsi="Times New Roman"/>
                <w:i/>
                <w:color w:val="000000"/>
                <w:sz w:val="24"/>
              </w:rPr>
              <w:t>prefer</w:t>
            </w:r>
            <w:r w:rsidRPr="00231580">
              <w:rPr>
                <w:rFonts w:ascii="Times New Roman" w:hAnsi="Times New Roman"/>
                <w:i/>
                <w:color w:val="000000"/>
                <w:sz w:val="24"/>
                <w:lang w:val="ru-RU"/>
              </w:rPr>
              <w:t xml:space="preserve">… / </w:t>
            </w:r>
            <w:r>
              <w:rPr>
                <w:rFonts w:ascii="Times New Roman" w:hAnsi="Times New Roman"/>
                <w:i/>
                <w:color w:val="000000"/>
                <w:sz w:val="24"/>
              </w:rPr>
              <w:t>I</w:t>
            </w:r>
            <w:r w:rsidRPr="00231580">
              <w:rPr>
                <w:rFonts w:ascii="Times New Roman" w:hAnsi="Times New Roman"/>
                <w:i/>
                <w:color w:val="000000"/>
                <w:sz w:val="24"/>
                <w:lang w:val="ru-RU"/>
              </w:rPr>
              <w:t>’</w:t>
            </w:r>
            <w:r>
              <w:rPr>
                <w:rFonts w:ascii="Times New Roman" w:hAnsi="Times New Roman"/>
                <w:i/>
                <w:color w:val="000000"/>
                <w:sz w:val="24"/>
              </w:rPr>
              <w:t>d</w:t>
            </w:r>
            <w:r w:rsidRPr="00231580">
              <w:rPr>
                <w:rFonts w:ascii="Times New Roman" w:hAnsi="Times New Roman"/>
                <w:i/>
                <w:color w:val="000000"/>
                <w:sz w:val="24"/>
                <w:lang w:val="ru-RU"/>
              </w:rPr>
              <w:t xml:space="preserve"> </w:t>
            </w:r>
            <w:r>
              <w:rPr>
                <w:rFonts w:ascii="Times New Roman" w:hAnsi="Times New Roman"/>
                <w:i/>
                <w:color w:val="000000"/>
                <w:sz w:val="24"/>
              </w:rPr>
              <w:t>rather</w:t>
            </w:r>
            <w:r w:rsidRPr="00231580">
              <w:rPr>
                <w:rFonts w:ascii="Times New Roman" w:hAnsi="Times New Roman"/>
                <w:i/>
                <w:color w:val="000000"/>
                <w:sz w:val="24"/>
                <w:lang w:val="ru-RU"/>
              </w:rPr>
              <w:t>…</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Passive</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231580">
              <w:rPr>
                <w:rFonts w:ascii="Times New Roman" w:hAnsi="Times New Roman"/>
                <w:i/>
                <w:color w:val="000000"/>
                <w:sz w:val="24"/>
                <w:lang w:val="ru-RU"/>
              </w:rPr>
              <w:t xml:space="preserve"> </w:t>
            </w:r>
            <w:r>
              <w:rPr>
                <w:rFonts w:ascii="Times New Roman" w:hAnsi="Times New Roman"/>
                <w:i/>
                <w:color w:val="000000"/>
                <w:sz w:val="24"/>
              </w:rPr>
              <w:t>long</w:t>
            </w:r>
            <w:r w:rsidRPr="00231580">
              <w:rPr>
                <w:rFonts w:ascii="Times New Roman" w:hAnsi="Times New Roman"/>
                <w:i/>
                <w:color w:val="000000"/>
                <w:sz w:val="24"/>
                <w:lang w:val="ru-RU"/>
              </w:rPr>
              <w:t xml:space="preserve"> </w:t>
            </w:r>
            <w:r>
              <w:rPr>
                <w:rFonts w:ascii="Times New Roman" w:hAnsi="Times New Roman"/>
                <w:i/>
                <w:color w:val="000000"/>
                <w:sz w:val="24"/>
              </w:rPr>
              <w:t>blond</w:t>
            </w:r>
            <w:r w:rsidRPr="00231580">
              <w:rPr>
                <w:rFonts w:ascii="Times New Roman" w:hAnsi="Times New Roman"/>
                <w:i/>
                <w:color w:val="000000"/>
                <w:sz w:val="24"/>
                <w:lang w:val="ru-RU"/>
              </w:rPr>
              <w:t xml:space="preserve"> </w:t>
            </w:r>
            <w:r>
              <w:rPr>
                <w:rFonts w:ascii="Times New Roman" w:hAnsi="Times New Roman"/>
                <w:i/>
                <w:color w:val="000000"/>
                <w:sz w:val="24"/>
              </w:rPr>
              <w:t>hair</w:t>
            </w:r>
            <w:r w:rsidRPr="00231580">
              <w:rPr>
                <w:rFonts w:ascii="Times New Roman" w:hAnsi="Times New Roman"/>
                <w:color w:val="000000"/>
                <w:sz w:val="24"/>
                <w:lang w:val="ru-RU"/>
              </w:rPr>
              <w:t>)</w:t>
            </w:r>
          </w:p>
        </w:tc>
      </w:tr>
      <w:tr w:rsidR="006D38DD">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0756" w:type="dxa"/>
            <w:tcBorders>
              <w:bottom w:val="single" w:sz="10" w:space="0" w:color="000000"/>
              <w:right w:val="single" w:sz="10" w:space="0" w:color="000000"/>
            </w:tcBorders>
            <w:tcMar>
              <w:top w:w="50" w:type="dxa"/>
              <w:left w:w="100" w:type="dxa"/>
            </w:tcMar>
            <w:vAlign w:val="center"/>
          </w:tcPr>
          <w:p w:rsidR="006D38DD" w:rsidRDefault="00231580">
            <w:pPr>
              <w:spacing w:after="0"/>
              <w:ind w:left="228"/>
              <w:jc w:val="both"/>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Выражать модальные значения, чувства и эмоции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Иметь элементарные представления о различных вариантах английского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t>3.5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Компенсаторные умения</w:t>
            </w:r>
          </w:p>
          <w:p w:rsidR="006D38DD" w:rsidRPr="00231580" w:rsidRDefault="00231580">
            <w:pPr>
              <w:spacing w:after="0"/>
              <w:ind w:left="228"/>
              <w:jc w:val="both"/>
              <w:rPr>
                <w:lang w:val="ru-RU"/>
              </w:rPr>
            </w:pPr>
            <w:r w:rsidRPr="00231580">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5</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D38DD" w:rsidRPr="00231580">
        <w:trPr>
          <w:trHeight w:val="144"/>
          <w:tblCellSpacing w:w="0" w:type="dxa"/>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6D38DD" w:rsidRDefault="00231580">
            <w:pPr>
              <w:spacing w:after="0"/>
              <w:ind w:left="228"/>
              <w:jc w:val="center"/>
            </w:pPr>
            <w:r>
              <w:rPr>
                <w:rFonts w:ascii="Times New Roman" w:hAnsi="Times New Roman"/>
                <w:b/>
                <w:color w:val="000000"/>
                <w:sz w:val="24"/>
              </w:rPr>
              <w:t>6</w:t>
            </w:r>
          </w:p>
        </w:tc>
        <w:tc>
          <w:tcPr>
            <w:tcW w:w="10756" w:type="dxa"/>
            <w:tcBorders>
              <w:bottom w:val="single" w:sz="10" w:space="0" w:color="000000"/>
              <w:right w:val="single" w:sz="10" w:space="0" w:color="000000"/>
            </w:tcBorders>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6D38DD">
      <w:pPr>
        <w:rPr>
          <w:lang w:val="ru-RU"/>
        </w:rPr>
        <w:sectPr w:rsidR="006D38DD" w:rsidRPr="00231580">
          <w:pgSz w:w="11906" w:h="16383"/>
          <w:pgMar w:top="1134" w:right="850" w:bottom="1134" w:left="1701" w:header="720" w:footer="720" w:gutter="0"/>
          <w:cols w:space="720"/>
        </w:sectPr>
      </w:pPr>
      <w:bookmarkStart w:id="10" w:name="block-97071821"/>
    </w:p>
    <w:bookmarkEnd w:id="10"/>
    <w:p w:rsidR="006D38DD" w:rsidRDefault="00231580">
      <w:pPr>
        <w:spacing w:before="199" w:after="199" w:line="336" w:lineRule="auto"/>
        <w:ind w:left="120"/>
      </w:pPr>
      <w:r>
        <w:rPr>
          <w:rFonts w:ascii="Times New Roman" w:hAnsi="Times New Roman"/>
          <w:b/>
          <w:color w:val="000000"/>
          <w:sz w:val="28"/>
        </w:rPr>
        <w:lastRenderedPageBreak/>
        <w:t>ПРОВЕРЯЕМЫЕ ЭЛЕМЕНТЫ СОДЕРЖАНИЯ</w:t>
      </w:r>
    </w:p>
    <w:p w:rsidR="006D38DD" w:rsidRDefault="006D38DD">
      <w:pPr>
        <w:spacing w:after="0"/>
        <w:ind w:left="120"/>
      </w:pPr>
    </w:p>
    <w:p w:rsidR="006D38DD" w:rsidRDefault="00231580">
      <w:pPr>
        <w:spacing w:after="0"/>
        <w:ind w:left="120"/>
      </w:pPr>
      <w:r>
        <w:rPr>
          <w:rFonts w:ascii="Times New Roman" w:hAnsi="Times New Roman"/>
          <w:b/>
          <w:color w:val="000000"/>
          <w:sz w:val="28"/>
        </w:rPr>
        <w:t>5 КЛАСС</w:t>
      </w:r>
    </w:p>
    <w:p w:rsidR="006D38DD" w:rsidRDefault="006D38D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194"/>
      </w:tblGrid>
      <w:tr w:rsidR="006D38DD">
        <w:trPr>
          <w:trHeight w:val="144"/>
          <w:tblCellSpacing w:w="0" w:type="dxa"/>
        </w:trPr>
        <w:tc>
          <w:tcPr>
            <w:tcW w:w="1240" w:type="dxa"/>
            <w:tcMar>
              <w:top w:w="50" w:type="dxa"/>
              <w:left w:w="100" w:type="dxa"/>
            </w:tcMar>
            <w:vAlign w:val="center"/>
          </w:tcPr>
          <w:p w:rsidR="006D38DD" w:rsidRDefault="00231580">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6D38DD" w:rsidRDefault="00231580">
            <w:pPr>
              <w:spacing w:after="0"/>
              <w:ind w:left="101"/>
            </w:pPr>
            <w:r>
              <w:rPr>
                <w:rFonts w:ascii="Times New Roman" w:hAnsi="Times New Roman"/>
                <w:b/>
                <w:color w:val="000000"/>
                <w:sz w:val="24"/>
              </w:rPr>
              <w:t xml:space="preserve"> Проверяемый элемент содержания </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Коммуникативные умения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6D38DD" w:rsidRDefault="00231580">
            <w:pPr>
              <w:spacing w:after="0"/>
              <w:ind w:left="194"/>
              <w:jc w:val="both"/>
            </w:pPr>
            <w:r>
              <w:rPr>
                <w:rFonts w:ascii="Times New Roman" w:hAnsi="Times New Roman"/>
                <w:b/>
                <w:i/>
                <w:color w:val="000000"/>
                <w:sz w:val="24"/>
              </w:rPr>
              <w:t>Говорение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color w:val="000000"/>
                <w:sz w:val="24"/>
                <w:lang w:val="ru-RU"/>
              </w:rPr>
              <w:t>Диалогическая речь</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231580">
              <w:rPr>
                <w:rFonts w:ascii="Times New Roman" w:hAnsi="Times New Roman"/>
                <w:color w:val="EE0000"/>
                <w:sz w:val="24"/>
                <w:lang w:val="ru-RU"/>
              </w:rPr>
              <w:t xml:space="preserve"> </w:t>
            </w:r>
            <w:r w:rsidRPr="00231580">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color w:val="000000"/>
                <w:sz w:val="24"/>
                <w:lang w:val="ru-RU"/>
              </w:rPr>
              <w:t xml:space="preserve">Монологическая речь </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231580">
              <w:rPr>
                <w:rFonts w:ascii="Times New Roman" w:hAnsi="Times New Roman"/>
                <w:color w:val="EE0000"/>
                <w:sz w:val="24"/>
                <w:lang w:val="ru-RU"/>
              </w:rPr>
              <w:t xml:space="preserve"> </w:t>
            </w:r>
            <w:r w:rsidRPr="00231580">
              <w:rPr>
                <w:rFonts w:ascii="Times New Roman" w:hAnsi="Times New Roman"/>
                <w:color w:val="000000"/>
                <w:sz w:val="24"/>
                <w:lang w:val="ru-RU"/>
              </w:rPr>
              <w:t>ключевых слов, вопросов, плана</w:t>
            </w:r>
            <w:r w:rsidRPr="00231580">
              <w:rPr>
                <w:rFonts w:ascii="Times New Roman" w:hAnsi="Times New Roman"/>
                <w:color w:val="EE0000"/>
                <w:sz w:val="24"/>
                <w:lang w:val="ru-RU"/>
              </w:rPr>
              <w:t xml:space="preserve"> </w:t>
            </w:r>
            <w:r w:rsidRPr="00231580">
              <w:rPr>
                <w:rFonts w:ascii="Times New Roman" w:hAnsi="Times New Roman"/>
                <w:color w:val="000000"/>
                <w:sz w:val="24"/>
                <w:lang w:val="ru-RU"/>
              </w:rPr>
              <w:t>и (или) иллюстраций, фотографий (объём монологического высказывания – 5–6 фраз)</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Повествование (сообщение)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Изложение (пересказ) основного содержания прочитанного текста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Краткое изложение результатов выполненной проектной работы</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Аудирование</w:t>
            </w:r>
          </w:p>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231580">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rsidR="006D38DD" w:rsidRPr="00231580" w:rsidRDefault="00231580">
            <w:pPr>
              <w:spacing w:after="0"/>
              <w:ind w:left="194"/>
              <w:jc w:val="both"/>
              <w:rPr>
                <w:lang w:val="ru-RU"/>
              </w:rPr>
            </w:pPr>
            <w:r w:rsidRPr="00231580">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Смысловое чтение</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Письменная речь</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1.4.3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6D38DD" w:rsidRDefault="00231580">
            <w:pPr>
              <w:spacing w:after="0"/>
              <w:ind w:left="194"/>
            </w:pPr>
            <w:r>
              <w:rPr>
                <w:rFonts w:ascii="Times New Roman" w:hAnsi="Times New Roman"/>
                <w:b/>
                <w:color w:val="000000"/>
                <w:sz w:val="24"/>
              </w:rPr>
              <w:t>Языковые знания и навыки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6D38DD" w:rsidRDefault="00231580">
            <w:pPr>
              <w:spacing w:after="0"/>
              <w:ind w:left="194"/>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6D38DD" w:rsidRDefault="00231580">
            <w:pPr>
              <w:spacing w:after="0"/>
              <w:ind w:left="194"/>
            </w:pPr>
            <w:r>
              <w:rPr>
                <w:rFonts w:ascii="Times New Roman" w:hAnsi="Times New Roman"/>
                <w:b/>
                <w:i/>
                <w:color w:val="000000"/>
                <w:sz w:val="24"/>
              </w:rPr>
              <w:t>Графика, орфография и пунктуация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Правильное написание изученных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6D38DD" w:rsidRDefault="00231580">
            <w:pPr>
              <w:spacing w:after="0"/>
              <w:ind w:left="194"/>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Основные способы словообразования – аффиксация: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наречий при помощи суффикса </w:t>
            </w:r>
            <w:r w:rsidRPr="00231580">
              <w:rPr>
                <w:rFonts w:ascii="Times New Roman" w:hAnsi="Times New Roman"/>
                <w:i/>
                <w:color w:val="000000"/>
                <w:sz w:val="24"/>
                <w:lang w:val="ru-RU"/>
              </w:rPr>
              <w:t>-</w:t>
            </w:r>
            <w:r>
              <w:rPr>
                <w:rFonts w:ascii="Times New Roman" w:hAnsi="Times New Roman"/>
                <w:i/>
                <w:color w:val="000000"/>
                <w:sz w:val="24"/>
              </w:rPr>
              <w:t>ly</w:t>
            </w:r>
            <w:r w:rsidRPr="00231580">
              <w:rPr>
                <w:rFonts w:ascii="Times New Roman" w:hAnsi="Times New Roman"/>
                <w:color w:val="000000"/>
                <w:sz w:val="24"/>
                <w:lang w:val="ru-RU"/>
              </w:rPr>
              <w:t xml:space="preserve"> (</w:t>
            </w:r>
            <w:r>
              <w:rPr>
                <w:rFonts w:ascii="Times New Roman" w:hAnsi="Times New Roman"/>
                <w:i/>
                <w:color w:val="000000"/>
                <w:sz w:val="24"/>
              </w:rPr>
              <w:t>recently</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unhappy</w:t>
            </w:r>
            <w:r w:rsidRPr="00231580">
              <w:rPr>
                <w:rFonts w:ascii="Times New Roman" w:hAnsi="Times New Roman"/>
                <w:color w:val="000000"/>
                <w:sz w:val="24"/>
                <w:lang w:val="ru-RU"/>
              </w:rPr>
              <w:t xml:space="preserve">, </w:t>
            </w:r>
            <w:r>
              <w:rPr>
                <w:rFonts w:ascii="Times New Roman" w:hAnsi="Times New Roman"/>
                <w:i/>
                <w:color w:val="000000"/>
                <w:sz w:val="24"/>
              </w:rPr>
              <w:t>unreality</w:t>
            </w:r>
            <w:r w:rsidRPr="00231580">
              <w:rPr>
                <w:rFonts w:ascii="Times New Roman" w:hAnsi="Times New Roman"/>
                <w:color w:val="000000"/>
                <w:sz w:val="24"/>
                <w:lang w:val="ru-RU"/>
              </w:rPr>
              <w:t xml:space="preserve">, </w:t>
            </w:r>
            <w:r>
              <w:rPr>
                <w:rFonts w:ascii="Times New Roman" w:hAnsi="Times New Roman"/>
                <w:i/>
                <w:color w:val="000000"/>
                <w:sz w:val="24"/>
              </w:rPr>
              <w:t>unusually</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Грамматическая сторона речи</w:t>
            </w:r>
          </w:p>
          <w:p w:rsidR="006D38DD" w:rsidRPr="00231580" w:rsidRDefault="00231580">
            <w:pPr>
              <w:spacing w:after="0"/>
              <w:ind w:left="194"/>
              <w:jc w:val="both"/>
              <w:rPr>
                <w:lang w:val="ru-RU"/>
              </w:rPr>
            </w:pPr>
            <w:r w:rsidRPr="00231580">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2.4.1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w:t>
            </w:r>
            <w:r>
              <w:rPr>
                <w:rFonts w:ascii="Times New Roman" w:hAnsi="Times New Roman"/>
                <w:color w:val="000000"/>
                <w:sz w:val="24"/>
              </w:rPr>
              <w:t>Future</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Имена существительные с причастиями настоящего и прошедшего времени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6D38DD" w:rsidRDefault="00231580">
            <w:pPr>
              <w:spacing w:after="0"/>
              <w:ind w:left="194"/>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кратко представлять Россию и страну (страны)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6D38DD" w:rsidRDefault="00231580">
            <w:pPr>
              <w:spacing w:after="0"/>
              <w:ind w:left="194"/>
            </w:pPr>
            <w:r>
              <w:rPr>
                <w:rFonts w:ascii="Times New Roman" w:hAnsi="Times New Roman"/>
                <w:b/>
                <w:color w:val="000000"/>
                <w:sz w:val="24"/>
              </w:rPr>
              <w:t>Компенсаторные умения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4.3</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trPr>
          <w:trHeight w:val="144"/>
          <w:tblCellSpacing w:w="0" w:type="dxa"/>
        </w:trPr>
        <w:tc>
          <w:tcPr>
            <w:tcW w:w="0" w:type="auto"/>
            <w:gridSpan w:val="2"/>
            <w:tcMar>
              <w:top w:w="50" w:type="dxa"/>
              <w:left w:w="100" w:type="dxa"/>
            </w:tcMar>
            <w:vAlign w:val="center"/>
          </w:tcPr>
          <w:p w:rsidR="006D38DD" w:rsidRDefault="00231580">
            <w:pPr>
              <w:spacing w:after="0"/>
              <w:ind w:left="194"/>
            </w:pPr>
            <w:r>
              <w:rPr>
                <w:rFonts w:ascii="Times New Roman" w:hAnsi="Times New Roman"/>
                <w:b/>
                <w:color w:val="000000"/>
                <w:sz w:val="24"/>
              </w:rPr>
              <w:t>Тематическое содержание речи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Моя семья. Мои друзья. Семейные праздники: день рождения, Новый год</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Внешность и характер человека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Досуг и увлечения (хобби) современного подростка (чтение, кино)</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Здоровый образ жизни: режим труда и отдыха, здоровое питание</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Покупки: продукты питания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Родной город (село).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6D38DD" w:rsidRPr="00231580" w:rsidRDefault="006D38DD">
      <w:pPr>
        <w:spacing w:before="199" w:after="199" w:line="336" w:lineRule="auto"/>
        <w:ind w:left="120"/>
        <w:rPr>
          <w:lang w:val="ru-RU"/>
        </w:rPr>
      </w:pPr>
    </w:p>
    <w:p w:rsidR="006D38DD" w:rsidRDefault="00231580">
      <w:pPr>
        <w:spacing w:before="199" w:after="199"/>
        <w:ind w:left="120"/>
      </w:pPr>
      <w:r>
        <w:rPr>
          <w:rFonts w:ascii="Times New Roman" w:hAnsi="Times New Roman"/>
          <w:b/>
          <w:color w:val="000000"/>
          <w:sz w:val="28"/>
        </w:rPr>
        <w:t>6 КЛАСС</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194"/>
      </w:tblGrid>
      <w:tr w:rsidR="006D38DD">
        <w:trPr>
          <w:trHeight w:val="144"/>
          <w:tblCellSpacing w:w="0" w:type="dxa"/>
        </w:trPr>
        <w:tc>
          <w:tcPr>
            <w:tcW w:w="1211"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Проверяемый элемент содержания </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Диалогическая речь</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w:t>
            </w:r>
            <w:r w:rsidRPr="00231580">
              <w:rPr>
                <w:rFonts w:ascii="Times New Roman" w:hAnsi="Times New Roman"/>
                <w:color w:val="000000"/>
                <w:sz w:val="24"/>
                <w:lang w:val="ru-RU"/>
              </w:rPr>
              <w:lastRenderedPageBreak/>
              <w:t>к совместной деятельности, вежливо соглашаться (не соглашаться) на предложение собеседника, объясняя причину своего решения</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1.1.1.3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 xml:space="preserve">Монологическая речь </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Повествование (сообщение)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Изложение (пересказ) основного содержания прочитанного текста </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Краткое изложение результатов выполненной проектной работы</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Аудирование</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Смысловое чтение</w:t>
            </w:r>
          </w:p>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231580">
              <w:rPr>
                <w:rFonts w:ascii="Times New Roman" w:hAnsi="Times New Roman"/>
                <w:color w:val="000000"/>
                <w:sz w:val="24"/>
                <w:lang w:val="ru-RU"/>
              </w:rPr>
              <w:lastRenderedPageBreak/>
              <w:t>содержания, с пониманием запрашиваемой информации (объём текста (текстов) для чтения – 220–250 слов)</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1.3.1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Письменная речь</w:t>
            </w:r>
          </w:p>
          <w:p w:rsidR="006D38DD" w:rsidRPr="00231580" w:rsidRDefault="00231580">
            <w:pPr>
              <w:spacing w:after="0"/>
              <w:ind w:left="228"/>
              <w:rPr>
                <w:lang w:val="ru-RU"/>
              </w:rPr>
            </w:pPr>
            <w:r w:rsidRPr="00231580">
              <w:rPr>
                <w:rFonts w:ascii="Times New Roman" w:hAnsi="Times New Roman"/>
                <w:color w:val="000000"/>
                <w:sz w:val="24"/>
                <w:lang w:val="ru-RU"/>
              </w:rPr>
              <w:t>Развитие умений письменной речи</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6D38DD" w:rsidRDefault="00231580">
            <w:pPr>
              <w:spacing w:after="0"/>
              <w:ind w:left="228"/>
            </w:pPr>
            <w:r>
              <w:rPr>
                <w:rFonts w:ascii="Times New Roman" w:hAnsi="Times New Roman"/>
                <w:b/>
                <w:i/>
                <w:color w:val="000000"/>
                <w:sz w:val="24"/>
              </w:rPr>
              <w:t>Графика, орфография и пунктуация</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Правильное написание изученных слов</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2.2.3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6D38DD" w:rsidRDefault="00231580">
            <w:pPr>
              <w:spacing w:after="0"/>
              <w:ind w:left="228"/>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Синонимы. Антонимы</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Интернациональные слова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Основные способы словообразования – аффиксация:</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231580">
              <w:rPr>
                <w:rFonts w:ascii="Times New Roman" w:hAnsi="Times New Roman"/>
                <w:i/>
                <w:color w:val="000000"/>
                <w:sz w:val="24"/>
                <w:lang w:val="ru-RU"/>
              </w:rPr>
              <w:t xml:space="preserve"> </w:t>
            </w:r>
            <w:r w:rsidRPr="00231580">
              <w:rPr>
                <w:rFonts w:ascii="Times New Roman" w:hAnsi="Times New Roman"/>
                <w:color w:val="000000"/>
                <w:sz w:val="24"/>
                <w:lang w:val="ru-RU"/>
              </w:rPr>
              <w:t>(</w:t>
            </w:r>
            <w:r>
              <w:rPr>
                <w:rFonts w:ascii="Times New Roman" w:hAnsi="Times New Roman"/>
                <w:i/>
                <w:color w:val="000000"/>
                <w:sz w:val="24"/>
              </w:rPr>
              <w:t>reading</w:t>
            </w:r>
            <w:r w:rsidRPr="00231580">
              <w:rPr>
                <w:rFonts w:ascii="Times New Roman" w:hAnsi="Times New Roman"/>
                <w:color w:val="000000"/>
                <w:sz w:val="24"/>
                <w:lang w:val="ru-RU"/>
              </w:rPr>
              <w:t>)</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Грамматическая сторона речи</w:t>
            </w:r>
          </w:p>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31580">
              <w:rPr>
                <w:rFonts w:ascii="Times New Roman" w:hAnsi="Times New Roman"/>
                <w:color w:val="000000"/>
                <w:sz w:val="24"/>
                <w:lang w:val="ru-RU"/>
              </w:rPr>
              <w:t xml:space="preserve">, </w:t>
            </w:r>
            <w:r>
              <w:rPr>
                <w:rFonts w:ascii="Times New Roman" w:hAnsi="Times New Roman"/>
                <w:i/>
                <w:color w:val="000000"/>
                <w:sz w:val="24"/>
              </w:rPr>
              <w:t>which</w:t>
            </w:r>
            <w:r w:rsidRPr="00231580">
              <w:rPr>
                <w:rFonts w:ascii="Times New Roman" w:hAnsi="Times New Roman"/>
                <w:color w:val="000000"/>
                <w:sz w:val="24"/>
                <w:lang w:val="ru-RU"/>
              </w:rPr>
              <w:t xml:space="preserve">, </w:t>
            </w:r>
            <w:r>
              <w:rPr>
                <w:rFonts w:ascii="Times New Roman" w:hAnsi="Times New Roman"/>
                <w:i/>
                <w:color w:val="000000"/>
                <w:sz w:val="24"/>
              </w:rPr>
              <w:t>that</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231580">
              <w:rPr>
                <w:rFonts w:ascii="Times New Roman" w:hAnsi="Times New Roman"/>
                <w:i/>
                <w:color w:val="000000"/>
                <w:sz w:val="24"/>
                <w:lang w:val="ru-RU"/>
              </w:rPr>
              <w:t xml:space="preserve"> … </w:t>
            </w:r>
            <w:r>
              <w:rPr>
                <w:rFonts w:ascii="Times New Roman" w:hAnsi="Times New Roman"/>
                <w:i/>
                <w:color w:val="000000"/>
                <w:sz w:val="24"/>
              </w:rPr>
              <w:t>as</w:t>
            </w:r>
            <w:r w:rsidRPr="00231580">
              <w:rPr>
                <w:rFonts w:ascii="Times New Roman" w:hAnsi="Times New Roman"/>
                <w:color w:val="000000"/>
                <w:sz w:val="24"/>
                <w:lang w:val="ru-RU"/>
              </w:rPr>
              <w:t xml:space="preserve">, </w:t>
            </w:r>
            <w:r>
              <w:rPr>
                <w:rFonts w:ascii="Times New Roman" w:hAnsi="Times New Roman"/>
                <w:i/>
                <w:color w:val="000000"/>
                <w:sz w:val="24"/>
              </w:rPr>
              <w:t>not</w:t>
            </w:r>
            <w:r w:rsidRPr="00231580">
              <w:rPr>
                <w:rFonts w:ascii="Times New Roman" w:hAnsi="Times New Roman"/>
                <w:i/>
                <w:color w:val="000000"/>
                <w:sz w:val="24"/>
                <w:lang w:val="ru-RU"/>
              </w:rPr>
              <w:t xml:space="preserve"> </w:t>
            </w:r>
            <w:r>
              <w:rPr>
                <w:rFonts w:ascii="Times New Roman" w:hAnsi="Times New Roman"/>
                <w:i/>
                <w:color w:val="000000"/>
                <w:sz w:val="24"/>
              </w:rPr>
              <w:t>so</w:t>
            </w:r>
            <w:r w:rsidRPr="00231580">
              <w:rPr>
                <w:rFonts w:ascii="Times New Roman" w:hAnsi="Times New Roman"/>
                <w:i/>
                <w:color w:val="000000"/>
                <w:sz w:val="24"/>
                <w:lang w:val="ru-RU"/>
              </w:rPr>
              <w:t xml:space="preserve"> … </w:t>
            </w:r>
            <w:r>
              <w:rPr>
                <w:rFonts w:ascii="Times New Roman" w:hAnsi="Times New Roman"/>
                <w:i/>
                <w:color w:val="000000"/>
                <w:sz w:val="24"/>
              </w:rPr>
              <w:t>as</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231580">
              <w:rPr>
                <w:rFonts w:ascii="Times New Roman" w:hAnsi="Times New Roman"/>
                <w:color w:val="000000"/>
                <w:sz w:val="24"/>
                <w:lang w:val="ru-RU"/>
              </w:rPr>
              <w:t xml:space="preserve">, </w:t>
            </w:r>
            <w:r>
              <w:rPr>
                <w:rFonts w:ascii="Times New Roman" w:hAnsi="Times New Roman"/>
                <w:i/>
                <w:color w:val="000000"/>
                <w:sz w:val="24"/>
              </w:rPr>
              <w:t>any</w:t>
            </w:r>
            <w:r w:rsidRPr="00231580">
              <w:rPr>
                <w:rFonts w:ascii="Times New Roman" w:hAnsi="Times New Roman"/>
                <w:color w:val="000000"/>
                <w:sz w:val="24"/>
                <w:lang w:val="ru-RU"/>
              </w:rPr>
              <w:t>) и их производные (</w:t>
            </w:r>
            <w:r>
              <w:rPr>
                <w:rFonts w:ascii="Times New Roman" w:hAnsi="Times New Roman"/>
                <w:i/>
                <w:color w:val="000000"/>
                <w:sz w:val="24"/>
              </w:rPr>
              <w:t>somebody</w:t>
            </w:r>
            <w:r w:rsidRPr="00231580">
              <w:rPr>
                <w:rFonts w:ascii="Times New Roman" w:hAnsi="Times New Roman"/>
                <w:color w:val="000000"/>
                <w:sz w:val="24"/>
                <w:lang w:val="ru-RU"/>
              </w:rPr>
              <w:t xml:space="preserve">, </w:t>
            </w:r>
            <w:r>
              <w:rPr>
                <w:rFonts w:ascii="Times New Roman" w:hAnsi="Times New Roman"/>
                <w:i/>
                <w:color w:val="000000"/>
                <w:sz w:val="24"/>
              </w:rPr>
              <w:t>anybody</w:t>
            </w:r>
            <w:r w:rsidRPr="00231580">
              <w:rPr>
                <w:rFonts w:ascii="Times New Roman" w:hAnsi="Times New Roman"/>
                <w:color w:val="000000"/>
                <w:sz w:val="24"/>
                <w:lang w:val="ru-RU"/>
              </w:rPr>
              <w:t xml:space="preserve">; </w:t>
            </w:r>
            <w:r>
              <w:rPr>
                <w:rFonts w:ascii="Times New Roman" w:hAnsi="Times New Roman"/>
                <w:i/>
                <w:color w:val="000000"/>
                <w:sz w:val="24"/>
              </w:rPr>
              <w:t>something</w:t>
            </w:r>
            <w:r w:rsidRPr="00231580">
              <w:rPr>
                <w:rFonts w:ascii="Times New Roman" w:hAnsi="Times New Roman"/>
                <w:color w:val="000000"/>
                <w:sz w:val="24"/>
                <w:lang w:val="ru-RU"/>
              </w:rPr>
              <w:t xml:space="preserve">, </w:t>
            </w:r>
            <w:r>
              <w:rPr>
                <w:rFonts w:ascii="Times New Roman" w:hAnsi="Times New Roman"/>
                <w:i/>
                <w:color w:val="000000"/>
                <w:sz w:val="24"/>
              </w:rPr>
              <w:t>anything</w:t>
            </w:r>
            <w:r w:rsidRPr="00231580">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231580">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Числительные для обозначения дат и больших чисел (100–1000)</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6D38DD" w:rsidRDefault="00231580">
            <w:pPr>
              <w:spacing w:after="0"/>
              <w:ind w:left="228"/>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3.4</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Россию и страну (страны) изучаемого языка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6D38DD" w:rsidRDefault="00231580">
            <w:pPr>
              <w:spacing w:after="0"/>
              <w:ind w:left="228"/>
            </w:pPr>
            <w:r>
              <w:rPr>
                <w:rFonts w:ascii="Times New Roman" w:hAnsi="Times New Roman"/>
                <w:b/>
                <w:color w:val="000000"/>
                <w:sz w:val="24"/>
              </w:rPr>
              <w:t>Компенсаторные умения</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trPr>
          <w:trHeight w:val="144"/>
          <w:tblCellSpacing w:w="0" w:type="dxa"/>
        </w:trPr>
        <w:tc>
          <w:tcPr>
            <w:tcW w:w="0" w:type="auto"/>
            <w:gridSpan w:val="2"/>
            <w:tcMar>
              <w:top w:w="50" w:type="dxa"/>
              <w:left w:w="100" w:type="dxa"/>
            </w:tcMar>
            <w:vAlign w:val="center"/>
          </w:tcPr>
          <w:p w:rsidR="006D38DD" w:rsidRDefault="00231580">
            <w:pPr>
              <w:spacing w:after="0"/>
              <w:ind w:left="228"/>
              <w:jc w:val="both"/>
            </w:pPr>
            <w:r>
              <w:rPr>
                <w:rFonts w:ascii="Times New Roman" w:hAnsi="Times New Roman"/>
                <w:b/>
                <w:color w:val="000000"/>
                <w:sz w:val="24"/>
              </w:rPr>
              <w:t>Тематическое содержание речи</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Внешность и характер человека </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Здоровый образ жизни: режим труда и отдыха, здоровое питание</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Покупки: одежда и продукты питания</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lastRenderedPageBreak/>
              <w:t>Ж</w:t>
            </w:r>
          </w:p>
        </w:tc>
        <w:tc>
          <w:tcPr>
            <w:tcW w:w="12226"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Путешествия по России и зарубежным странам</w:t>
            </w:r>
          </w:p>
        </w:tc>
      </w:tr>
      <w:tr w:rsidR="006D38DD">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Жизнь в городе и сельской местности. Описание родного города (села). Транспорт</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D38DD" w:rsidRPr="00231580">
        <w:trPr>
          <w:trHeight w:val="144"/>
          <w:tblCellSpacing w:w="0" w:type="dxa"/>
        </w:trPr>
        <w:tc>
          <w:tcPr>
            <w:tcW w:w="1211"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М</w:t>
            </w:r>
          </w:p>
        </w:tc>
        <w:tc>
          <w:tcPr>
            <w:tcW w:w="1222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6D38DD" w:rsidRPr="00231580" w:rsidRDefault="006D38DD">
      <w:pPr>
        <w:spacing w:after="0"/>
        <w:ind w:left="120"/>
        <w:rPr>
          <w:lang w:val="ru-RU"/>
        </w:rPr>
      </w:pPr>
    </w:p>
    <w:p w:rsidR="006D38DD" w:rsidRDefault="00231580">
      <w:pPr>
        <w:spacing w:after="0"/>
        <w:ind w:left="120"/>
      </w:pPr>
      <w:r>
        <w:rPr>
          <w:rFonts w:ascii="Times New Roman" w:hAnsi="Times New Roman"/>
          <w:b/>
          <w:color w:val="000000"/>
          <w:sz w:val="28"/>
        </w:rPr>
        <w:t>7 КЛАСС</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194"/>
      </w:tblGrid>
      <w:tr w:rsidR="006D38DD">
        <w:trPr>
          <w:trHeight w:val="144"/>
          <w:tblCellSpacing w:w="0" w:type="dxa"/>
        </w:trPr>
        <w:tc>
          <w:tcPr>
            <w:tcW w:w="120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Проверяемый элемент содержания </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Диалогическая речь</w:t>
            </w:r>
          </w:p>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 xml:space="preserve">Монологическая речь </w:t>
            </w:r>
          </w:p>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231580">
              <w:rPr>
                <w:rFonts w:ascii="Times New Roman" w:hAnsi="Times New Roman"/>
                <w:color w:val="000000"/>
                <w:sz w:val="24"/>
                <w:lang w:val="ru-RU"/>
              </w:rPr>
              <w:lastRenderedPageBreak/>
              <w:t>ключевых слов, плана, вопросов, таблиц и (или) иллюстраций, фотографий, таблиц (объём монологического высказывания – 8–9 фраз)</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Повествование (сообщение)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Краткое изложение результатов выполненной проектной работы</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Аудирование</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Смысловое чтение</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Письменная речь</w:t>
            </w:r>
          </w:p>
          <w:p w:rsidR="006D38DD" w:rsidRPr="00231580" w:rsidRDefault="00231580">
            <w:pPr>
              <w:spacing w:after="0"/>
              <w:ind w:left="228"/>
              <w:rPr>
                <w:lang w:val="ru-RU"/>
              </w:rPr>
            </w:pPr>
            <w:r w:rsidRPr="00231580">
              <w:rPr>
                <w:rFonts w:ascii="Times New Roman" w:hAnsi="Times New Roman"/>
                <w:color w:val="000000"/>
                <w:sz w:val="24"/>
                <w:lang w:val="ru-RU"/>
              </w:rPr>
              <w:t>Развитие умений письменной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1.4.1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6D38DD" w:rsidRDefault="00231580">
            <w:pPr>
              <w:spacing w:after="0"/>
              <w:ind w:left="228"/>
            </w:pPr>
            <w:r>
              <w:rPr>
                <w:rFonts w:ascii="Times New Roman" w:hAnsi="Times New Roman"/>
                <w:b/>
                <w:i/>
                <w:color w:val="000000"/>
                <w:sz w:val="24"/>
              </w:rPr>
              <w:t>Графика, орфография и пунктуация</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Правильное написание изученных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6D38DD" w:rsidRDefault="00231580">
            <w:pPr>
              <w:spacing w:after="0"/>
              <w:ind w:left="228"/>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Многозначные лексические единицы. Синонимы. Антонимы</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Интернациональные слова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Наиболее частотные фразовые глаголы</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Основные способы словообразования – аффиксация: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2.3.6.1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unreality</w:t>
            </w:r>
            <w:r w:rsidRPr="00231580">
              <w:rPr>
                <w:rFonts w:ascii="Times New Roman" w:hAnsi="Times New Roman"/>
                <w:color w:val="000000"/>
                <w:sz w:val="24"/>
                <w:lang w:val="ru-RU"/>
              </w:rPr>
              <w:t xml:space="preserve">)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существительных при помощи суффиксов: </w:t>
            </w:r>
            <w:r w:rsidRPr="00231580">
              <w:rPr>
                <w:rFonts w:ascii="Times New Roman" w:hAnsi="Times New Roman"/>
                <w:i/>
                <w:color w:val="000000"/>
                <w:sz w:val="24"/>
                <w:lang w:val="ru-RU"/>
              </w:rPr>
              <w:t>-</w:t>
            </w:r>
            <w:r>
              <w:rPr>
                <w:rFonts w:ascii="Times New Roman" w:hAnsi="Times New Roman"/>
                <w:i/>
                <w:color w:val="000000"/>
                <w:sz w:val="24"/>
              </w:rPr>
              <w:t>ment</w:t>
            </w:r>
            <w:r w:rsidRPr="00231580">
              <w:rPr>
                <w:rFonts w:ascii="Times New Roman" w:hAnsi="Times New Roman"/>
                <w:color w:val="000000"/>
                <w:sz w:val="24"/>
                <w:lang w:val="ru-RU"/>
              </w:rPr>
              <w:t xml:space="preserve"> (</w:t>
            </w:r>
            <w:r>
              <w:rPr>
                <w:rFonts w:ascii="Times New Roman" w:hAnsi="Times New Roman"/>
                <w:i/>
                <w:color w:val="000000"/>
                <w:sz w:val="24"/>
              </w:rPr>
              <w:t>development</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ness</w:t>
            </w:r>
            <w:r w:rsidRPr="00231580">
              <w:rPr>
                <w:rFonts w:ascii="Times New Roman" w:hAnsi="Times New Roman"/>
                <w:color w:val="000000"/>
                <w:sz w:val="24"/>
                <w:lang w:val="ru-RU"/>
              </w:rPr>
              <w:t xml:space="preserve"> (</w:t>
            </w:r>
            <w:r>
              <w:rPr>
                <w:rFonts w:ascii="Times New Roman" w:hAnsi="Times New Roman"/>
                <w:i/>
                <w:color w:val="000000"/>
                <w:sz w:val="24"/>
              </w:rPr>
              <w:t>darkness</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прилагательных при помощи суффиксов </w:t>
            </w:r>
            <w:r w:rsidRPr="00231580">
              <w:rPr>
                <w:rFonts w:ascii="Times New Roman" w:hAnsi="Times New Roman"/>
                <w:i/>
                <w:color w:val="000000"/>
                <w:sz w:val="24"/>
                <w:lang w:val="ru-RU"/>
              </w:rPr>
              <w:t>-</w:t>
            </w:r>
            <w:r>
              <w:rPr>
                <w:rFonts w:ascii="Times New Roman" w:hAnsi="Times New Roman"/>
                <w:i/>
                <w:color w:val="000000"/>
                <w:sz w:val="24"/>
              </w:rPr>
              <w:t>ly</w:t>
            </w:r>
            <w:r w:rsidRPr="00231580">
              <w:rPr>
                <w:rFonts w:ascii="Times New Roman" w:hAnsi="Times New Roman"/>
                <w:color w:val="000000"/>
                <w:sz w:val="24"/>
                <w:lang w:val="ru-RU"/>
              </w:rPr>
              <w:t xml:space="preserve"> (</w:t>
            </w:r>
            <w:r>
              <w:rPr>
                <w:rFonts w:ascii="Times New Roman" w:hAnsi="Times New Roman"/>
                <w:i/>
                <w:color w:val="000000"/>
                <w:sz w:val="24"/>
              </w:rPr>
              <w:t>friendly</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ous</w:t>
            </w:r>
            <w:r w:rsidRPr="00231580">
              <w:rPr>
                <w:rFonts w:ascii="Times New Roman" w:hAnsi="Times New Roman"/>
                <w:color w:val="000000"/>
                <w:sz w:val="24"/>
                <w:lang w:val="ru-RU"/>
              </w:rPr>
              <w:t xml:space="preserve"> (</w:t>
            </w:r>
            <w:r>
              <w:rPr>
                <w:rFonts w:ascii="Times New Roman" w:hAnsi="Times New Roman"/>
                <w:i/>
                <w:color w:val="000000"/>
                <w:sz w:val="24"/>
              </w:rPr>
              <w:t>famous</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y</w:t>
            </w:r>
            <w:r w:rsidRPr="00231580">
              <w:rPr>
                <w:rFonts w:ascii="Times New Roman" w:hAnsi="Times New Roman"/>
                <w:color w:val="000000"/>
                <w:sz w:val="24"/>
                <w:lang w:val="ru-RU"/>
              </w:rPr>
              <w:t xml:space="preserve"> (</w:t>
            </w:r>
            <w:r>
              <w:rPr>
                <w:rFonts w:ascii="Times New Roman" w:hAnsi="Times New Roman"/>
                <w:i/>
                <w:color w:val="000000"/>
                <w:sz w:val="24"/>
              </w:rPr>
              <w:t>busy</w:t>
            </w:r>
            <w:r w:rsidRPr="00231580">
              <w:rPr>
                <w:rFonts w:ascii="Times New Roman" w:hAnsi="Times New Roman"/>
                <w:color w:val="000000"/>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Основные способы словообразования – словосложение: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i/>
                <w:color w:val="000000"/>
                <w:sz w:val="24"/>
                <w:lang w:val="ru-RU"/>
              </w:rPr>
              <w:t xml:space="preserve"> </w:t>
            </w:r>
            <w:r w:rsidRPr="00231580">
              <w:rPr>
                <w:rFonts w:ascii="Times New Roman" w:hAnsi="Times New Roman"/>
                <w:color w:val="000000"/>
                <w:sz w:val="24"/>
                <w:lang w:val="ru-RU"/>
              </w:rPr>
              <w:t>(</w:t>
            </w:r>
            <w:r>
              <w:rPr>
                <w:rFonts w:ascii="Times New Roman" w:hAnsi="Times New Roman"/>
                <w:i/>
                <w:color w:val="000000"/>
                <w:sz w:val="24"/>
              </w:rPr>
              <w:t>blue</w:t>
            </w:r>
            <w:r w:rsidRPr="00231580">
              <w:rPr>
                <w:rFonts w:ascii="Times New Roman" w:hAnsi="Times New Roman"/>
                <w:i/>
                <w:color w:val="000000"/>
                <w:sz w:val="24"/>
                <w:lang w:val="ru-RU"/>
              </w:rPr>
              <w:t>-</w:t>
            </w:r>
            <w:r>
              <w:rPr>
                <w:rFonts w:ascii="Times New Roman" w:hAnsi="Times New Roman"/>
                <w:i/>
                <w:color w:val="000000"/>
                <w:sz w:val="24"/>
              </w:rPr>
              <w:t>eyed</w:t>
            </w:r>
            <w:r w:rsidRPr="00231580">
              <w:rPr>
                <w:rFonts w:ascii="Times New Roman" w:hAnsi="Times New Roman"/>
                <w:color w:val="000000"/>
                <w:sz w:val="24"/>
                <w:lang w:val="ru-RU"/>
              </w:rPr>
              <w:t>) (для рецептивного усвоения – понимания в тексте)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Грамматическая сторона речи</w:t>
            </w:r>
          </w:p>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231580">
              <w:rPr>
                <w:rFonts w:ascii="Times New Roman" w:hAnsi="Times New Roman"/>
                <w:color w:val="000000"/>
                <w:sz w:val="24"/>
                <w:lang w:val="ru-RU"/>
              </w:rPr>
              <w:t xml:space="preserve"> </w:t>
            </w:r>
            <w:r>
              <w:rPr>
                <w:rFonts w:ascii="Times New Roman" w:hAnsi="Times New Roman"/>
                <w:color w:val="000000"/>
                <w:sz w:val="24"/>
              </w:rPr>
              <w:t>Object</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231580">
              <w:rPr>
                <w:rFonts w:ascii="Times New Roman" w:hAnsi="Times New Roman"/>
                <w:color w:val="000000"/>
                <w:sz w:val="24"/>
                <w:lang w:val="ru-RU"/>
              </w:rPr>
              <w:t xml:space="preserve"> 0, </w:t>
            </w:r>
            <w:r>
              <w:rPr>
                <w:rFonts w:ascii="Times New Roman" w:hAnsi="Times New Roman"/>
                <w:color w:val="000000"/>
                <w:sz w:val="24"/>
              </w:rPr>
              <w:t>Conditional</w:t>
            </w:r>
            <w:r w:rsidRPr="00231580">
              <w:rPr>
                <w:rFonts w:ascii="Times New Roman" w:hAnsi="Times New Roman"/>
                <w:color w:val="000000"/>
                <w:sz w:val="24"/>
                <w:lang w:val="ru-RU"/>
              </w:rPr>
              <w:t xml:space="preserve"> 1)</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be</w:t>
            </w:r>
            <w:r w:rsidRPr="00231580">
              <w:rPr>
                <w:rFonts w:ascii="Times New Roman" w:hAnsi="Times New Roman"/>
                <w:i/>
                <w:color w:val="000000"/>
                <w:sz w:val="24"/>
                <w:lang w:val="ru-RU"/>
              </w:rPr>
              <w:t xml:space="preserve"> </w:t>
            </w:r>
            <w:r>
              <w:rPr>
                <w:rFonts w:ascii="Times New Roman" w:hAnsi="Times New Roman"/>
                <w:i/>
                <w:color w:val="000000"/>
                <w:sz w:val="24"/>
              </w:rPr>
              <w:t>going</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и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для выражения будущего действия</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Passive</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Предлоги, употребляемые с глаголами в страдательном залоге</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231580">
              <w:rPr>
                <w:rFonts w:ascii="Times New Roman" w:hAnsi="Times New Roman"/>
                <w:color w:val="000000"/>
                <w:sz w:val="24"/>
                <w:lang w:val="ru-RU"/>
              </w:rPr>
              <w:t xml:space="preserve">, </w:t>
            </w:r>
            <w:r>
              <w:rPr>
                <w:rFonts w:ascii="Times New Roman" w:hAnsi="Times New Roman"/>
                <w:i/>
                <w:color w:val="000000"/>
                <w:sz w:val="24"/>
              </w:rPr>
              <w:t>high</w:t>
            </w:r>
            <w:r w:rsidRPr="00231580">
              <w:rPr>
                <w:rFonts w:ascii="Times New Roman" w:hAnsi="Times New Roman"/>
                <w:color w:val="000000"/>
                <w:sz w:val="24"/>
                <w:lang w:val="ru-RU"/>
              </w:rPr>
              <w:t xml:space="preserve">, </w:t>
            </w:r>
            <w:r>
              <w:rPr>
                <w:rFonts w:ascii="Times New Roman" w:hAnsi="Times New Roman"/>
                <w:i/>
                <w:color w:val="000000"/>
                <w:sz w:val="24"/>
              </w:rPr>
              <w:t>early</w:t>
            </w:r>
            <w:r w:rsidRPr="00231580">
              <w:rPr>
                <w:rFonts w:ascii="Times New Roman" w:hAnsi="Times New Roman"/>
                <w:color w:val="000000"/>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Количественные числительные для обозначения больших чисел (до 1 000 000)</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w:t>
            </w:r>
            <w:r w:rsidRPr="00231580">
              <w:rPr>
                <w:rFonts w:ascii="Times New Roman" w:hAnsi="Times New Roman"/>
                <w:color w:val="000000"/>
                <w:sz w:val="24"/>
                <w:lang w:val="ru-RU"/>
              </w:rPr>
              <w:lastRenderedPageBreak/>
              <w:t>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правильно оформлять свой адрес на английском языке (в анкете)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Россию и страну (страны)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Компенсаторные умения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переспрашивать, просить повторить, уточняя значение незнакомых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trPr>
          <w:trHeight w:val="144"/>
          <w:tblCellSpacing w:w="0" w:type="dxa"/>
        </w:trPr>
        <w:tc>
          <w:tcPr>
            <w:tcW w:w="0" w:type="auto"/>
            <w:gridSpan w:val="2"/>
            <w:tcMar>
              <w:top w:w="50" w:type="dxa"/>
              <w:left w:w="100" w:type="dxa"/>
            </w:tcMar>
            <w:vAlign w:val="center"/>
          </w:tcPr>
          <w:p w:rsidR="006D38DD" w:rsidRDefault="00231580">
            <w:pPr>
              <w:spacing w:after="0"/>
              <w:ind w:left="228"/>
              <w:jc w:val="both"/>
            </w:pPr>
            <w:r>
              <w:rPr>
                <w:rFonts w:ascii="Times New Roman" w:hAnsi="Times New Roman"/>
                <w:b/>
                <w:color w:val="000000"/>
                <w:sz w:val="24"/>
              </w:rPr>
              <w:t>Тематическое содержание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Взаимоотношения в семье и с друзьями. </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Внешность и характер человека (литературного персонажа)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Здоровый образ жизни: режим труда и отдыха, фитнес, сбалансированное питание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Покупки: одежда, обувь и продукты питания</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Каникулы в различное время года. Путешествия по России и зарубежным странам</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lastRenderedPageBreak/>
              <w:t>З</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Жизнь в городе и сельской местности. Описание родного города (села). Транспорт</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6D38DD" w:rsidRPr="00231580" w:rsidRDefault="006D38DD">
      <w:pPr>
        <w:spacing w:after="0"/>
        <w:ind w:left="120"/>
        <w:rPr>
          <w:lang w:val="ru-RU"/>
        </w:rPr>
      </w:pPr>
    </w:p>
    <w:p w:rsidR="006D38DD" w:rsidRDefault="00231580">
      <w:pPr>
        <w:spacing w:after="0"/>
        <w:ind w:left="120"/>
      </w:pPr>
      <w:r>
        <w:rPr>
          <w:rFonts w:ascii="Times New Roman" w:hAnsi="Times New Roman"/>
          <w:b/>
          <w:color w:val="000000"/>
          <w:sz w:val="28"/>
        </w:rPr>
        <w:t>8 КЛАСС</w:t>
      </w:r>
    </w:p>
    <w:p w:rsidR="006D38DD" w:rsidRDefault="006D38D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8"/>
        <w:gridCol w:w="8167"/>
      </w:tblGrid>
      <w:tr w:rsidR="006D38DD">
        <w:trPr>
          <w:trHeight w:val="144"/>
          <w:tblCellSpacing w:w="0" w:type="dxa"/>
        </w:trPr>
        <w:tc>
          <w:tcPr>
            <w:tcW w:w="1258"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Проверяемый элемент содержания </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Диалогическая речь</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Комбинированный диалог, включающий различные виды диалогов</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 xml:space="preserve">Монологическая речь </w:t>
            </w:r>
          </w:p>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w:t>
            </w:r>
            <w:r w:rsidRPr="00231580">
              <w:rPr>
                <w:rFonts w:ascii="Times New Roman" w:hAnsi="Times New Roman"/>
                <w:color w:val="000000"/>
                <w:sz w:val="24"/>
                <w:lang w:val="ru-RU"/>
              </w:rPr>
              <w:lastRenderedPageBreak/>
              <w:t>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1.1.2.1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Повествование (сообщение)</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Составление рассказа по картинкам</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Изложение результатов выполненной проектной работы</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Аудирование</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Смысловое чтение</w:t>
            </w:r>
          </w:p>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w:t>
            </w:r>
            <w:r w:rsidRPr="00231580">
              <w:rPr>
                <w:rFonts w:ascii="Times New Roman" w:hAnsi="Times New Roman"/>
                <w:color w:val="000000"/>
                <w:sz w:val="24"/>
                <w:lang w:val="ru-RU"/>
              </w:rPr>
              <w:lastRenderedPageBreak/>
              <w:t>запрашиваемой) информации, с полным пониманием содержания текста (объём текста (текстов) для чтения – 300–450 слов)</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1.3.1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Письменная речь</w:t>
            </w:r>
          </w:p>
          <w:p w:rsidR="006D38DD" w:rsidRPr="00231580" w:rsidRDefault="00231580">
            <w:pPr>
              <w:spacing w:after="0"/>
              <w:ind w:left="228"/>
              <w:rPr>
                <w:lang w:val="ru-RU"/>
              </w:rPr>
            </w:pPr>
            <w:r w:rsidRPr="00231580">
              <w:rPr>
                <w:rFonts w:ascii="Times New Roman" w:hAnsi="Times New Roman"/>
                <w:color w:val="000000"/>
                <w:sz w:val="24"/>
                <w:lang w:val="ru-RU"/>
              </w:rPr>
              <w:t>Развитие умений письменной речи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Составление плана (тезисов) устного или письменного сообщения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Чтение вслух небольших текстов, построенных на изученном языковом материале, с соблюдением правил чтения и соответствующей интонации, </w:t>
            </w:r>
            <w:r w:rsidRPr="00231580">
              <w:rPr>
                <w:rFonts w:ascii="Times New Roman" w:hAnsi="Times New Roman"/>
                <w:color w:val="000000"/>
                <w:sz w:val="24"/>
                <w:lang w:val="ru-RU"/>
              </w:rPr>
              <w:lastRenderedPageBreak/>
              <w:t>демонстрирующее понимание текста (объём текста для чтения вслух – до 100 слов)</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lastRenderedPageBreak/>
              <w:t>2.2</w:t>
            </w:r>
          </w:p>
        </w:tc>
        <w:tc>
          <w:tcPr>
            <w:tcW w:w="11903" w:type="dxa"/>
            <w:tcMar>
              <w:top w:w="50" w:type="dxa"/>
              <w:left w:w="100" w:type="dxa"/>
            </w:tcMar>
            <w:vAlign w:val="center"/>
          </w:tcPr>
          <w:p w:rsidR="006D38DD" w:rsidRDefault="00231580">
            <w:pPr>
              <w:spacing w:after="0"/>
              <w:ind w:left="228"/>
            </w:pPr>
            <w:r>
              <w:rPr>
                <w:rFonts w:ascii="Times New Roman" w:hAnsi="Times New Roman"/>
                <w:b/>
                <w:i/>
                <w:color w:val="000000"/>
                <w:sz w:val="24"/>
              </w:rPr>
              <w:t>Графика, орфография и пунктуация</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Правильное написание изученных слов</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31580">
              <w:rPr>
                <w:rFonts w:ascii="Times New Roman" w:hAnsi="Times New Roman"/>
                <w:i/>
                <w:color w:val="000000"/>
                <w:sz w:val="24"/>
                <w:lang w:val="ru-RU"/>
              </w:rPr>
              <w:t xml:space="preserve"> / </w:t>
            </w:r>
            <w:r>
              <w:rPr>
                <w:rFonts w:ascii="Times New Roman" w:hAnsi="Times New Roman"/>
                <w:i/>
                <w:color w:val="000000"/>
                <w:sz w:val="24"/>
              </w:rPr>
              <w:t>first</w:t>
            </w:r>
            <w:r w:rsidRPr="00231580">
              <w:rPr>
                <w:rFonts w:ascii="Times New Roman" w:hAnsi="Times New Roman"/>
                <w:i/>
                <w:color w:val="000000"/>
                <w:sz w:val="24"/>
                <w:lang w:val="ru-RU"/>
              </w:rPr>
              <w:t xml:space="preserve"> </w:t>
            </w:r>
            <w:r>
              <w:rPr>
                <w:rFonts w:ascii="Times New Roman" w:hAnsi="Times New Roman"/>
                <w:i/>
                <w:color w:val="000000"/>
                <w:sz w:val="24"/>
              </w:rPr>
              <w:t>of</w:t>
            </w:r>
            <w:r w:rsidRPr="00231580">
              <w:rPr>
                <w:rFonts w:ascii="Times New Roman" w:hAnsi="Times New Roman"/>
                <w:i/>
                <w:color w:val="000000"/>
                <w:sz w:val="24"/>
                <w:lang w:val="ru-RU"/>
              </w:rPr>
              <w:t xml:space="preserve"> </w:t>
            </w:r>
            <w:r>
              <w:rPr>
                <w:rFonts w:ascii="Times New Roman" w:hAnsi="Times New Roman"/>
                <w:i/>
                <w:color w:val="000000"/>
                <w:sz w:val="24"/>
              </w:rPr>
              <w:t>all</w:t>
            </w:r>
            <w:r w:rsidRPr="00231580">
              <w:rPr>
                <w:rFonts w:ascii="Times New Roman" w:hAnsi="Times New Roman"/>
                <w:color w:val="000000"/>
                <w:sz w:val="24"/>
                <w:lang w:val="ru-RU"/>
              </w:rPr>
              <w:t xml:space="preserve">, </w:t>
            </w:r>
            <w:r>
              <w:rPr>
                <w:rFonts w:ascii="Times New Roman" w:hAnsi="Times New Roman"/>
                <w:i/>
                <w:color w:val="000000"/>
                <w:sz w:val="24"/>
              </w:rPr>
              <w:t>secondly</w:t>
            </w:r>
            <w:r w:rsidRPr="00231580">
              <w:rPr>
                <w:rFonts w:ascii="Times New Roman" w:hAnsi="Times New Roman"/>
                <w:color w:val="000000"/>
                <w:sz w:val="24"/>
                <w:lang w:val="ru-RU"/>
              </w:rPr>
              <w:t xml:space="preserve">, </w:t>
            </w:r>
            <w:r>
              <w:rPr>
                <w:rFonts w:ascii="Times New Roman" w:hAnsi="Times New Roman"/>
                <w:i/>
                <w:color w:val="000000"/>
                <w:sz w:val="24"/>
              </w:rPr>
              <w:t>finally</w:t>
            </w:r>
            <w:r w:rsidRPr="00231580">
              <w:rPr>
                <w:rFonts w:ascii="Times New Roman" w:hAnsi="Times New Roman"/>
                <w:color w:val="000000"/>
                <w:sz w:val="24"/>
                <w:lang w:val="ru-RU"/>
              </w:rPr>
              <w:t xml:space="preserve">; </w:t>
            </w:r>
            <w:r>
              <w:rPr>
                <w:rFonts w:ascii="Times New Roman" w:hAnsi="Times New Roman"/>
                <w:i/>
                <w:color w:val="000000"/>
                <w:sz w:val="24"/>
              </w:rPr>
              <w:t>on</w:t>
            </w:r>
            <w:r w:rsidRPr="00231580">
              <w:rPr>
                <w:rFonts w:ascii="Times New Roman" w:hAnsi="Times New Roman"/>
                <w:i/>
                <w:color w:val="000000"/>
                <w:sz w:val="24"/>
                <w:lang w:val="ru-RU"/>
              </w:rPr>
              <w:t xml:space="preserve">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one</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 xml:space="preserve">, </w:t>
            </w:r>
            <w:r>
              <w:rPr>
                <w:rFonts w:ascii="Times New Roman" w:hAnsi="Times New Roman"/>
                <w:i/>
                <w:color w:val="000000"/>
                <w:sz w:val="24"/>
              </w:rPr>
              <w:t>on</w:t>
            </w:r>
            <w:r w:rsidRPr="00231580">
              <w:rPr>
                <w:rFonts w:ascii="Times New Roman" w:hAnsi="Times New Roman"/>
                <w:i/>
                <w:color w:val="000000"/>
                <w:sz w:val="24"/>
                <w:lang w:val="ru-RU"/>
              </w:rPr>
              <w:t xml:space="preserve">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other</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 апострофа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6D38DD" w:rsidRDefault="00231580">
            <w:pPr>
              <w:spacing w:after="0"/>
              <w:ind w:left="228"/>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231580">
              <w:rPr>
                <w:rFonts w:ascii="Times New Roman" w:hAnsi="Times New Roman"/>
                <w:color w:val="000000"/>
                <w:sz w:val="24"/>
                <w:lang w:val="ru-RU"/>
              </w:rPr>
              <w:t xml:space="preserve">, </w:t>
            </w:r>
            <w:r>
              <w:rPr>
                <w:rFonts w:ascii="Times New Roman" w:hAnsi="Times New Roman"/>
                <w:i/>
                <w:color w:val="000000"/>
                <w:sz w:val="24"/>
              </w:rPr>
              <w:t>however</w:t>
            </w:r>
            <w:r w:rsidRPr="00231580">
              <w:rPr>
                <w:rFonts w:ascii="Times New Roman" w:hAnsi="Times New Roman"/>
                <w:color w:val="000000"/>
                <w:sz w:val="24"/>
                <w:lang w:val="ru-RU"/>
              </w:rPr>
              <w:t xml:space="preserve">, </w:t>
            </w:r>
            <w:r>
              <w:rPr>
                <w:rFonts w:ascii="Times New Roman" w:hAnsi="Times New Roman"/>
                <w:i/>
                <w:color w:val="000000"/>
                <w:sz w:val="24"/>
              </w:rPr>
              <w:t>finally</w:t>
            </w:r>
            <w:r w:rsidRPr="00231580">
              <w:rPr>
                <w:rFonts w:ascii="Times New Roman" w:hAnsi="Times New Roman"/>
                <w:color w:val="000000"/>
                <w:sz w:val="24"/>
                <w:lang w:val="ru-RU"/>
              </w:rPr>
              <w:t xml:space="preserve">, </w:t>
            </w:r>
            <w:r>
              <w:rPr>
                <w:rFonts w:ascii="Times New Roman" w:hAnsi="Times New Roman"/>
                <w:i/>
                <w:color w:val="000000"/>
                <w:sz w:val="24"/>
              </w:rPr>
              <w:t>at</w:t>
            </w:r>
            <w:r w:rsidRPr="00231580">
              <w:rPr>
                <w:rFonts w:ascii="Times New Roman" w:hAnsi="Times New Roman"/>
                <w:i/>
                <w:color w:val="000000"/>
                <w:sz w:val="24"/>
                <w:lang w:val="ru-RU"/>
              </w:rPr>
              <w:t xml:space="preserve"> </w:t>
            </w:r>
            <w:r>
              <w:rPr>
                <w:rFonts w:ascii="Times New Roman" w:hAnsi="Times New Roman"/>
                <w:i/>
                <w:color w:val="000000"/>
                <w:sz w:val="24"/>
              </w:rPr>
              <w:t>last</w:t>
            </w:r>
            <w:r w:rsidRPr="00231580">
              <w:rPr>
                <w:rFonts w:ascii="Times New Roman" w:hAnsi="Times New Roman"/>
                <w:color w:val="000000"/>
                <w:sz w:val="24"/>
                <w:lang w:val="ru-RU"/>
              </w:rPr>
              <w:t xml:space="preserve">, </w:t>
            </w:r>
            <w:r>
              <w:rPr>
                <w:rFonts w:ascii="Times New Roman" w:hAnsi="Times New Roman"/>
                <w:i/>
                <w:color w:val="000000"/>
                <w:sz w:val="24"/>
              </w:rPr>
              <w:t>etc</w:t>
            </w:r>
            <w:r w:rsidRPr="00231580">
              <w:rPr>
                <w:rFonts w:ascii="Times New Roman" w:hAnsi="Times New Roman"/>
                <w:color w:val="000000"/>
                <w:sz w:val="24"/>
                <w:lang w:val="ru-RU"/>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Многозначные лексические единицы. Синонимы. Антонимы</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Интернациональные слова</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Наиболее частотные фразовые глаголы</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Сокращения и аббревиатуры</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Основные способы словообразования – аффиксация:</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231580">
              <w:rPr>
                <w:rFonts w:ascii="Times New Roman" w:hAnsi="Times New Roman"/>
                <w:color w:val="000000"/>
                <w:sz w:val="24"/>
                <w:lang w:val="ru-RU"/>
              </w:rPr>
              <w:t>- (</w:t>
            </w:r>
            <w:r>
              <w:rPr>
                <w:rFonts w:ascii="Times New Roman" w:hAnsi="Times New Roman"/>
                <w:i/>
                <w:color w:val="000000"/>
                <w:sz w:val="24"/>
              </w:rPr>
              <w:t>international</w:t>
            </w:r>
            <w:r w:rsidRPr="00231580">
              <w:rPr>
                <w:rFonts w:ascii="Times New Roman" w:hAnsi="Times New Roman"/>
                <w:color w:val="000000"/>
                <w:sz w:val="24"/>
                <w:lang w:val="ru-RU"/>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прилагательных при помощи суффиксов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и </w:t>
            </w:r>
            <w:r w:rsidRPr="00231580">
              <w:rPr>
                <w:rFonts w:ascii="Times New Roman" w:hAnsi="Times New Roman"/>
                <w:i/>
                <w:color w:val="000000"/>
                <w:sz w:val="24"/>
                <w:lang w:val="ru-RU"/>
              </w:rPr>
              <w:t>-</w:t>
            </w:r>
            <w:r>
              <w:rPr>
                <w:rFonts w:ascii="Times New Roman" w:hAnsi="Times New Roman"/>
                <w:i/>
                <w:color w:val="000000"/>
                <w:sz w:val="24"/>
              </w:rPr>
              <w:t>ing</w:t>
            </w:r>
            <w:r w:rsidRPr="00231580">
              <w:rPr>
                <w:rFonts w:ascii="Times New Roman" w:hAnsi="Times New Roman"/>
                <w:color w:val="000000"/>
                <w:sz w:val="24"/>
                <w:lang w:val="ru-RU"/>
              </w:rPr>
              <w:t xml:space="preserve"> (</w:t>
            </w:r>
            <w:r>
              <w:rPr>
                <w:rFonts w:ascii="Times New Roman" w:hAnsi="Times New Roman"/>
                <w:i/>
                <w:color w:val="000000"/>
                <w:sz w:val="24"/>
              </w:rPr>
              <w:t>interested</w:t>
            </w:r>
            <w:r w:rsidRPr="00231580">
              <w:rPr>
                <w:rFonts w:ascii="Times New Roman" w:hAnsi="Times New Roman"/>
                <w:color w:val="000000"/>
                <w:sz w:val="24"/>
                <w:lang w:val="ru-RU"/>
              </w:rPr>
              <w:t>/</w:t>
            </w:r>
            <w:r>
              <w:rPr>
                <w:rFonts w:ascii="Times New Roman" w:hAnsi="Times New Roman"/>
                <w:i/>
                <w:color w:val="000000"/>
                <w:sz w:val="24"/>
              </w:rPr>
              <w:t>interesting</w:t>
            </w:r>
            <w:r w:rsidRPr="00231580">
              <w:rPr>
                <w:rFonts w:ascii="Times New Roman" w:hAnsi="Times New Roman"/>
                <w:color w:val="000000"/>
                <w:sz w:val="24"/>
                <w:lang w:val="ru-RU"/>
              </w:rPr>
              <w:t>)</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6D38DD" w:rsidRDefault="00231580">
            <w:pPr>
              <w:spacing w:after="0"/>
              <w:ind w:left="228"/>
            </w:pPr>
            <w:r>
              <w:rPr>
                <w:rFonts w:ascii="Times New Roman" w:hAnsi="Times New Roman"/>
                <w:b/>
                <w:color w:val="000000"/>
                <w:sz w:val="24"/>
              </w:rPr>
              <w:t>Основные способы словообразования – конверсия: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231580">
              <w:rPr>
                <w:rFonts w:ascii="Times New Roman" w:hAnsi="Times New Roman"/>
                <w:color w:val="000000"/>
                <w:sz w:val="24"/>
                <w:lang w:val="ru-RU"/>
              </w:rPr>
              <w:t xml:space="preserve"> </w:t>
            </w:r>
            <w:r>
              <w:rPr>
                <w:rFonts w:ascii="Times New Roman" w:hAnsi="Times New Roman"/>
                <w:i/>
                <w:color w:val="000000"/>
                <w:sz w:val="24"/>
              </w:rPr>
              <w:t>walk</w:t>
            </w:r>
            <w:r w:rsidRPr="00231580">
              <w:rPr>
                <w:rFonts w:ascii="Times New Roman" w:hAnsi="Times New Roman"/>
                <w:i/>
                <w:color w:val="000000"/>
                <w:sz w:val="24"/>
                <w:lang w:val="ru-RU"/>
              </w:rPr>
              <w:t xml:space="preserve"> –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walk</w:t>
            </w:r>
            <w:r w:rsidRPr="00231580">
              <w:rPr>
                <w:rFonts w:ascii="Times New Roman" w:hAnsi="Times New Roman"/>
                <w:color w:val="000000"/>
                <w:sz w:val="24"/>
                <w:lang w:val="ru-RU"/>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231580">
              <w:rPr>
                <w:rFonts w:ascii="Times New Roman" w:hAnsi="Times New Roman"/>
                <w:color w:val="000000"/>
                <w:sz w:val="24"/>
                <w:lang w:val="ru-RU"/>
              </w:rPr>
              <w:t xml:space="preserve"> –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rich</w:t>
            </w:r>
            <w:r w:rsidRPr="00231580">
              <w:rPr>
                <w:rFonts w:ascii="Times New Roman" w:hAnsi="Times New Roman"/>
                <w:color w:val="000000"/>
                <w:sz w:val="24"/>
                <w:lang w:val="ru-RU"/>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231580">
              <w:rPr>
                <w:rFonts w:ascii="Times New Roman" w:hAnsi="Times New Roman"/>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water</w:t>
            </w:r>
            <w:r w:rsidRPr="00231580">
              <w:rPr>
                <w:rFonts w:ascii="Times New Roman" w:hAnsi="Times New Roman"/>
                <w:color w:val="000000"/>
                <w:sz w:val="24"/>
                <w:lang w:val="ru-RU"/>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Грамматическая сторона речи</w:t>
            </w:r>
          </w:p>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2.4.1</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Согласование времён в рамках сложного предложения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231580">
              <w:rPr>
                <w:rFonts w:ascii="Times New Roman" w:hAnsi="Times New Roman"/>
                <w:color w:val="000000"/>
                <w:sz w:val="24"/>
                <w:lang w:val="ru-RU"/>
              </w:rPr>
              <w:t xml:space="preserve">, </w:t>
            </w:r>
            <w:r>
              <w:rPr>
                <w:rFonts w:ascii="Times New Roman" w:hAnsi="Times New Roman"/>
                <w:i/>
                <w:color w:val="000000"/>
                <w:sz w:val="24"/>
              </w:rPr>
              <w:t>police</w:t>
            </w:r>
            <w:r w:rsidRPr="00231580">
              <w:rPr>
                <w:rFonts w:ascii="Times New Roman" w:hAnsi="Times New Roman"/>
                <w:color w:val="000000"/>
                <w:sz w:val="24"/>
                <w:lang w:val="ru-RU"/>
              </w:rPr>
              <w:t>) со сказуемым</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Конструкции </w:t>
            </w:r>
            <w:r>
              <w:rPr>
                <w:rFonts w:ascii="Times New Roman" w:hAnsi="Times New Roman"/>
                <w:i/>
                <w:color w:val="000000"/>
                <w:sz w:val="24"/>
              </w:rPr>
              <w:t>used</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color w:val="000000"/>
                <w:sz w:val="24"/>
                <w:lang w:val="ru-RU"/>
              </w:rPr>
              <w:t xml:space="preserve"> </w:t>
            </w:r>
            <w:r>
              <w:rPr>
                <w:rFonts w:ascii="Times New Roman" w:hAnsi="Times New Roman"/>
                <w:i/>
                <w:color w:val="000000"/>
                <w:sz w:val="24"/>
              </w:rPr>
              <w:t>do</w:t>
            </w:r>
            <w:r w:rsidRPr="00231580">
              <w:rPr>
                <w:rFonts w:ascii="Times New Roman" w:hAnsi="Times New Roman"/>
                <w:i/>
                <w:color w:val="000000"/>
                <w:sz w:val="24"/>
                <w:lang w:val="ru-RU"/>
              </w:rPr>
              <w:t xml:space="preserve"> </w:t>
            </w:r>
            <w:r>
              <w:rPr>
                <w:rFonts w:ascii="Times New Roman" w:hAnsi="Times New Roman"/>
                <w:i/>
                <w:color w:val="000000"/>
                <w:sz w:val="24"/>
              </w:rPr>
              <w:t>something</w:t>
            </w:r>
            <w:r w:rsidRPr="00231580">
              <w:rPr>
                <w:rFonts w:ascii="Times New Roman" w:hAnsi="Times New Roman"/>
                <w:i/>
                <w:color w:val="000000"/>
                <w:sz w:val="24"/>
                <w:lang w:val="ru-RU"/>
              </w:rPr>
              <w:t xml:space="preserve"> </w:t>
            </w:r>
            <w:r w:rsidRPr="00231580">
              <w:rPr>
                <w:rFonts w:ascii="Times New Roman" w:hAnsi="Times New Roman"/>
                <w:color w:val="000000"/>
                <w:sz w:val="24"/>
                <w:lang w:val="ru-RU"/>
              </w:rPr>
              <w:t>(для рецептивного усвоения – понимания в текстах)</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Конструкции </w:t>
            </w:r>
            <w:r>
              <w:rPr>
                <w:rFonts w:ascii="Times New Roman" w:hAnsi="Times New Roman"/>
                <w:color w:val="000000"/>
                <w:sz w:val="24"/>
              </w:rPr>
              <w:t>c</w:t>
            </w:r>
            <w:r w:rsidRPr="00231580">
              <w:rPr>
                <w:rFonts w:ascii="Times New Roman" w:hAnsi="Times New Roman"/>
                <w:color w:val="000000"/>
                <w:sz w:val="24"/>
                <w:lang w:val="ru-RU"/>
              </w:rPr>
              <w:t xml:space="preserve"> глаголами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stop</w:t>
            </w:r>
            <w:r w:rsidRPr="00231580">
              <w:rPr>
                <w:rFonts w:ascii="Times New Roman" w:hAnsi="Times New Roman"/>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remember</w:t>
            </w:r>
            <w:r w:rsidRPr="00231580">
              <w:rPr>
                <w:rFonts w:ascii="Times New Roman" w:hAnsi="Times New Roman"/>
                <w:color w:val="000000"/>
                <w:sz w:val="24"/>
                <w:lang w:val="ru-RU"/>
              </w:rPr>
              <w:t xml:space="preserve">,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forget</w:t>
            </w:r>
            <w:r w:rsidRPr="00231580">
              <w:rPr>
                <w:rFonts w:ascii="Times New Roman" w:hAnsi="Times New Roman"/>
                <w:color w:val="000000"/>
                <w:sz w:val="24"/>
                <w:lang w:val="ru-RU"/>
              </w:rPr>
              <w:t xml:space="preserve"> (разница в значении конструкций с герундием и с инфинитивом)</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Модальные глаголы в косвенной речи в настоящем и прошедшем времени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231580">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231580">
              <w:rPr>
                <w:rFonts w:ascii="Times New Roman" w:hAnsi="Times New Roman"/>
                <w:color w:val="000000"/>
                <w:sz w:val="24"/>
                <w:lang w:val="ru-RU"/>
              </w:rPr>
              <w:t xml:space="preserve">, </w:t>
            </w:r>
            <w:r>
              <w:rPr>
                <w:rFonts w:ascii="Times New Roman" w:hAnsi="Times New Roman"/>
                <w:i/>
                <w:color w:val="000000"/>
                <w:sz w:val="24"/>
              </w:rPr>
              <w:t>nothing</w:t>
            </w:r>
            <w:r w:rsidRPr="00231580">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6D38DD" w:rsidRDefault="00231580">
            <w:pPr>
              <w:spacing w:after="0"/>
              <w:ind w:left="228"/>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w:t>
            </w:r>
            <w:r w:rsidRPr="00231580">
              <w:rPr>
                <w:rFonts w:ascii="Times New Roman" w:hAnsi="Times New Roman"/>
                <w:color w:val="000000"/>
                <w:sz w:val="24"/>
                <w:lang w:val="ru-RU"/>
              </w:rPr>
              <w:lastRenderedPageBreak/>
              <w:t>выдающимися людьми), с доступными в языковом отношении образцами поэзии и прозы для подростков на английском языке</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3.4</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Соблюдение норм вежливости в межкультурном общении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3.7</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6D38DD" w:rsidRDefault="00231580">
            <w:pPr>
              <w:spacing w:after="0"/>
              <w:ind w:left="228"/>
            </w:pPr>
            <w:r>
              <w:rPr>
                <w:rFonts w:ascii="Times New Roman" w:hAnsi="Times New Roman"/>
                <w:b/>
                <w:color w:val="000000"/>
                <w:sz w:val="24"/>
              </w:rPr>
              <w:t>Компенсаторные умения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trPr>
          <w:trHeight w:val="144"/>
          <w:tblCellSpacing w:w="0" w:type="dxa"/>
        </w:trPr>
        <w:tc>
          <w:tcPr>
            <w:tcW w:w="0" w:type="auto"/>
            <w:gridSpan w:val="2"/>
            <w:tcMar>
              <w:top w:w="50" w:type="dxa"/>
              <w:left w:w="100" w:type="dxa"/>
            </w:tcMar>
            <w:vAlign w:val="center"/>
          </w:tcPr>
          <w:p w:rsidR="006D38DD" w:rsidRDefault="00231580">
            <w:pPr>
              <w:spacing w:after="0"/>
              <w:ind w:left="228"/>
              <w:jc w:val="both"/>
            </w:pPr>
            <w:r>
              <w:rPr>
                <w:rFonts w:ascii="Times New Roman" w:hAnsi="Times New Roman"/>
                <w:b/>
                <w:color w:val="000000"/>
                <w:sz w:val="24"/>
              </w:rPr>
              <w:t>Тематическое содержание речи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Взаимоотношения в семье и с друзьями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Внешность и характер человека (литературного персонажа)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lastRenderedPageBreak/>
              <w:t>Ж</w:t>
            </w:r>
          </w:p>
        </w:tc>
        <w:tc>
          <w:tcPr>
            <w:tcW w:w="11903"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Мир современных профессий</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6D38DD">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D38DD" w:rsidRPr="00231580">
        <w:trPr>
          <w:trHeight w:val="144"/>
          <w:tblCellSpacing w:w="0" w:type="dxa"/>
        </w:trPr>
        <w:tc>
          <w:tcPr>
            <w:tcW w:w="125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Н</w:t>
            </w:r>
          </w:p>
        </w:tc>
        <w:tc>
          <w:tcPr>
            <w:tcW w:w="11903"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6D38DD" w:rsidRPr="00231580" w:rsidRDefault="006D38DD">
      <w:pPr>
        <w:spacing w:after="0"/>
        <w:ind w:left="120"/>
        <w:rPr>
          <w:lang w:val="ru-RU"/>
        </w:rPr>
      </w:pPr>
    </w:p>
    <w:p w:rsidR="006D38DD" w:rsidRDefault="00231580">
      <w:pPr>
        <w:spacing w:after="0"/>
        <w:ind w:left="120"/>
      </w:pPr>
      <w:r>
        <w:rPr>
          <w:rFonts w:ascii="Times New Roman" w:hAnsi="Times New Roman"/>
          <w:b/>
          <w:color w:val="000000"/>
          <w:sz w:val="28"/>
        </w:rPr>
        <w:t>9 КЛАСС</w:t>
      </w:r>
    </w:p>
    <w:p w:rsidR="006D38DD" w:rsidRDefault="006D38D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9"/>
        <w:gridCol w:w="8196"/>
      </w:tblGrid>
      <w:tr w:rsidR="006D38DD">
        <w:trPr>
          <w:trHeight w:val="144"/>
          <w:tblCellSpacing w:w="0" w:type="dxa"/>
        </w:trPr>
        <w:tc>
          <w:tcPr>
            <w:tcW w:w="1209"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6D38DD" w:rsidRDefault="00231580">
            <w:pPr>
              <w:spacing w:after="0"/>
              <w:ind w:left="135"/>
            </w:pPr>
            <w:r>
              <w:rPr>
                <w:rFonts w:ascii="Times New Roman" w:hAnsi="Times New Roman"/>
                <w:b/>
                <w:color w:val="000000"/>
                <w:sz w:val="24"/>
              </w:rPr>
              <w:t xml:space="preserve"> Проверяемый элемент содержания </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Коммуникативные умения</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Диалогическая речь</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w:t>
            </w:r>
            <w:r w:rsidRPr="00231580">
              <w:rPr>
                <w:rFonts w:ascii="Times New Roman" w:hAnsi="Times New Roman"/>
                <w:color w:val="000000"/>
                <w:sz w:val="24"/>
                <w:lang w:val="ru-RU"/>
              </w:rPr>
              <w:lastRenderedPageBreak/>
              <w:t>событиям, запрашивать интересующую информацию, переходить с позиции спрашивающего на позицию отвечающего и наоборот</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1.1.1.4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 xml:space="preserve">Монологическая речь </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Повествование (сообщение)</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Рассуждение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Составление рассказа по картинкам</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Изложение результатов выполненной проектной работы</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Аудирование</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D38DD" w:rsidRPr="00231580" w:rsidRDefault="00231580">
            <w:pPr>
              <w:spacing w:after="0"/>
              <w:ind w:left="228"/>
              <w:jc w:val="both"/>
              <w:rPr>
                <w:lang w:val="ru-RU"/>
              </w:rPr>
            </w:pPr>
            <w:r w:rsidRPr="00231580">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Аудирование с пониманием основного содержания текста – умение определять основную тему (идею) и главные факты (события) в </w:t>
            </w:r>
            <w:r w:rsidRPr="00231580">
              <w:rPr>
                <w:rFonts w:ascii="Times New Roman" w:hAnsi="Times New Roman"/>
                <w:color w:val="000000"/>
                <w:sz w:val="24"/>
                <w:lang w:val="ru-RU"/>
              </w:rPr>
              <w:lastRenderedPageBreak/>
              <w:t>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1.2.2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Смысловое чтение</w:t>
            </w:r>
          </w:p>
          <w:p w:rsidR="006D38DD" w:rsidRPr="00231580" w:rsidRDefault="00231580">
            <w:pPr>
              <w:spacing w:after="0"/>
              <w:ind w:left="228"/>
              <w:jc w:val="both"/>
              <w:rPr>
                <w:lang w:val="ru-RU"/>
              </w:rPr>
            </w:pPr>
            <w:r w:rsidRPr="0023158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Письменная речь</w:t>
            </w:r>
          </w:p>
          <w:p w:rsidR="006D38DD" w:rsidRPr="00231580" w:rsidRDefault="00231580">
            <w:pPr>
              <w:spacing w:after="0"/>
              <w:ind w:left="228"/>
              <w:rPr>
                <w:lang w:val="ru-RU"/>
              </w:rPr>
            </w:pPr>
            <w:r w:rsidRPr="00231580">
              <w:rPr>
                <w:rFonts w:ascii="Times New Roman" w:hAnsi="Times New Roman"/>
                <w:color w:val="000000"/>
                <w:sz w:val="24"/>
                <w:lang w:val="ru-RU"/>
              </w:rPr>
              <w:t>Развитие умений письменной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Составление плана (тезисов) устного или письменного сообщения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1.4.2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Преобразование таблицы, схемы в текстовый вариант представления информации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1.4.7</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Языковые знания и навыки</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6D38DD" w:rsidRDefault="00231580">
            <w:pPr>
              <w:spacing w:after="0"/>
              <w:ind w:left="228"/>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Выражение модального значения, чувства и эмоции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6D38DD" w:rsidRDefault="00231580">
            <w:pPr>
              <w:spacing w:after="0"/>
              <w:ind w:left="228"/>
            </w:pPr>
            <w:r>
              <w:rPr>
                <w:rFonts w:ascii="Times New Roman" w:hAnsi="Times New Roman"/>
                <w:b/>
                <w:i/>
                <w:color w:val="000000"/>
                <w:sz w:val="24"/>
              </w:rPr>
              <w:t>Графика, орфография и пунктуация</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Правильное написание изученных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31580">
              <w:rPr>
                <w:rFonts w:ascii="Times New Roman" w:hAnsi="Times New Roman"/>
                <w:i/>
                <w:color w:val="000000"/>
                <w:sz w:val="24"/>
                <w:lang w:val="ru-RU"/>
              </w:rPr>
              <w:t xml:space="preserve"> / </w:t>
            </w:r>
            <w:r>
              <w:rPr>
                <w:rFonts w:ascii="Times New Roman" w:hAnsi="Times New Roman"/>
                <w:i/>
                <w:color w:val="000000"/>
                <w:sz w:val="24"/>
              </w:rPr>
              <w:t>first</w:t>
            </w:r>
            <w:r w:rsidRPr="00231580">
              <w:rPr>
                <w:rFonts w:ascii="Times New Roman" w:hAnsi="Times New Roman"/>
                <w:i/>
                <w:color w:val="000000"/>
                <w:sz w:val="24"/>
                <w:lang w:val="ru-RU"/>
              </w:rPr>
              <w:t xml:space="preserve"> </w:t>
            </w:r>
            <w:r>
              <w:rPr>
                <w:rFonts w:ascii="Times New Roman" w:hAnsi="Times New Roman"/>
                <w:i/>
                <w:color w:val="000000"/>
                <w:sz w:val="24"/>
              </w:rPr>
              <w:t>of</w:t>
            </w:r>
            <w:r w:rsidRPr="00231580">
              <w:rPr>
                <w:rFonts w:ascii="Times New Roman" w:hAnsi="Times New Roman"/>
                <w:i/>
                <w:color w:val="000000"/>
                <w:sz w:val="24"/>
                <w:lang w:val="ru-RU"/>
              </w:rPr>
              <w:t xml:space="preserve"> </w:t>
            </w:r>
            <w:r>
              <w:rPr>
                <w:rFonts w:ascii="Times New Roman" w:hAnsi="Times New Roman"/>
                <w:i/>
                <w:color w:val="000000"/>
                <w:sz w:val="24"/>
              </w:rPr>
              <w:t>all</w:t>
            </w:r>
            <w:r w:rsidRPr="00231580">
              <w:rPr>
                <w:rFonts w:ascii="Times New Roman" w:hAnsi="Times New Roman"/>
                <w:color w:val="000000"/>
                <w:sz w:val="24"/>
                <w:lang w:val="ru-RU"/>
              </w:rPr>
              <w:t xml:space="preserve">, </w:t>
            </w:r>
            <w:r>
              <w:rPr>
                <w:rFonts w:ascii="Times New Roman" w:hAnsi="Times New Roman"/>
                <w:i/>
                <w:color w:val="000000"/>
                <w:sz w:val="24"/>
              </w:rPr>
              <w:t>secondly</w:t>
            </w:r>
            <w:r w:rsidRPr="00231580">
              <w:rPr>
                <w:rFonts w:ascii="Times New Roman" w:hAnsi="Times New Roman"/>
                <w:color w:val="000000"/>
                <w:sz w:val="24"/>
                <w:lang w:val="ru-RU"/>
              </w:rPr>
              <w:t xml:space="preserve">, </w:t>
            </w:r>
            <w:r>
              <w:rPr>
                <w:rFonts w:ascii="Times New Roman" w:hAnsi="Times New Roman"/>
                <w:i/>
                <w:color w:val="000000"/>
                <w:sz w:val="24"/>
              </w:rPr>
              <w:t>finally</w:t>
            </w:r>
            <w:r w:rsidRPr="00231580">
              <w:rPr>
                <w:rFonts w:ascii="Times New Roman" w:hAnsi="Times New Roman"/>
                <w:color w:val="000000"/>
                <w:sz w:val="24"/>
                <w:lang w:val="ru-RU"/>
              </w:rPr>
              <w:t xml:space="preserve">; </w:t>
            </w:r>
            <w:r>
              <w:rPr>
                <w:rFonts w:ascii="Times New Roman" w:hAnsi="Times New Roman"/>
                <w:i/>
                <w:color w:val="000000"/>
                <w:sz w:val="24"/>
              </w:rPr>
              <w:t>on</w:t>
            </w:r>
            <w:r w:rsidRPr="00231580">
              <w:rPr>
                <w:rFonts w:ascii="Times New Roman" w:hAnsi="Times New Roman"/>
                <w:i/>
                <w:color w:val="000000"/>
                <w:sz w:val="24"/>
                <w:lang w:val="ru-RU"/>
              </w:rPr>
              <w:t xml:space="preserve">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one</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 xml:space="preserve">, </w:t>
            </w:r>
            <w:r>
              <w:rPr>
                <w:rFonts w:ascii="Times New Roman" w:hAnsi="Times New Roman"/>
                <w:i/>
                <w:color w:val="000000"/>
                <w:sz w:val="24"/>
              </w:rPr>
              <w:t>on</w:t>
            </w:r>
            <w:r w:rsidRPr="00231580">
              <w:rPr>
                <w:rFonts w:ascii="Times New Roman" w:hAnsi="Times New Roman"/>
                <w:i/>
                <w:color w:val="000000"/>
                <w:sz w:val="24"/>
                <w:lang w:val="ru-RU"/>
              </w:rPr>
              <w:t xml:space="preserve">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other</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 апострофа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6D38DD" w:rsidRDefault="00231580">
            <w:pPr>
              <w:spacing w:after="0"/>
              <w:ind w:left="228"/>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Распознавание и употребление в устной и письменной речи не менее 1350 лексических единиц (слов, словосочетаний, речевых клише), </w:t>
            </w:r>
            <w:r w:rsidRPr="00231580">
              <w:rPr>
                <w:rFonts w:ascii="Times New Roman" w:hAnsi="Times New Roman"/>
                <w:color w:val="000000"/>
                <w:sz w:val="24"/>
                <w:lang w:val="ru-RU"/>
              </w:rPr>
              <w:lastRenderedPageBreak/>
              <w:t>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2.3.2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31580">
              <w:rPr>
                <w:rFonts w:ascii="Times New Roman" w:hAnsi="Times New Roman"/>
                <w:color w:val="000000"/>
                <w:sz w:val="24"/>
                <w:lang w:val="ru-RU"/>
              </w:rPr>
              <w:t xml:space="preserve">, </w:t>
            </w:r>
            <w:r>
              <w:rPr>
                <w:rFonts w:ascii="Times New Roman" w:hAnsi="Times New Roman"/>
                <w:i/>
                <w:color w:val="000000"/>
                <w:sz w:val="24"/>
              </w:rPr>
              <w:t>however</w:t>
            </w:r>
            <w:r w:rsidRPr="00231580">
              <w:rPr>
                <w:rFonts w:ascii="Times New Roman" w:hAnsi="Times New Roman"/>
                <w:color w:val="000000"/>
                <w:sz w:val="24"/>
                <w:lang w:val="ru-RU"/>
              </w:rPr>
              <w:t xml:space="preserve">, </w:t>
            </w:r>
            <w:r>
              <w:rPr>
                <w:rFonts w:ascii="Times New Roman" w:hAnsi="Times New Roman"/>
                <w:i/>
                <w:color w:val="000000"/>
                <w:sz w:val="24"/>
              </w:rPr>
              <w:t>finally</w:t>
            </w:r>
            <w:r w:rsidRPr="00231580">
              <w:rPr>
                <w:rFonts w:ascii="Times New Roman" w:hAnsi="Times New Roman"/>
                <w:color w:val="000000"/>
                <w:sz w:val="24"/>
                <w:lang w:val="ru-RU"/>
              </w:rPr>
              <w:t xml:space="preserve">, </w:t>
            </w:r>
            <w:r>
              <w:rPr>
                <w:rFonts w:ascii="Times New Roman" w:hAnsi="Times New Roman"/>
                <w:i/>
                <w:color w:val="000000"/>
                <w:sz w:val="24"/>
              </w:rPr>
              <w:t>at</w:t>
            </w:r>
            <w:r w:rsidRPr="00231580">
              <w:rPr>
                <w:rFonts w:ascii="Times New Roman" w:hAnsi="Times New Roman"/>
                <w:i/>
                <w:color w:val="000000"/>
                <w:sz w:val="24"/>
                <w:lang w:val="ru-RU"/>
              </w:rPr>
              <w:t xml:space="preserve"> </w:t>
            </w:r>
            <w:r>
              <w:rPr>
                <w:rFonts w:ascii="Times New Roman" w:hAnsi="Times New Roman"/>
                <w:i/>
                <w:color w:val="000000"/>
                <w:sz w:val="24"/>
              </w:rPr>
              <w:t>last</w:t>
            </w:r>
            <w:r w:rsidRPr="00231580">
              <w:rPr>
                <w:rFonts w:ascii="Times New Roman" w:hAnsi="Times New Roman"/>
                <w:color w:val="000000"/>
                <w:sz w:val="24"/>
                <w:lang w:val="ru-RU"/>
              </w:rPr>
              <w:t xml:space="preserve">, </w:t>
            </w:r>
            <w:r>
              <w:rPr>
                <w:rFonts w:ascii="Times New Roman" w:hAnsi="Times New Roman"/>
                <w:i/>
                <w:color w:val="000000"/>
                <w:sz w:val="24"/>
              </w:rPr>
              <w:t>etc</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Многозначность лексических единиц. Синонимы. Антонимы</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Интернациональные слова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Наиболее частотные фразовые глаголы</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Сокращения и аббревиатуры</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Основные способы словообразования – аффиксация: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231580">
              <w:rPr>
                <w:rFonts w:ascii="Times New Roman" w:hAnsi="Times New Roman"/>
                <w:color w:val="000000"/>
                <w:sz w:val="24"/>
                <w:lang w:val="ru-RU"/>
              </w:rPr>
              <w:t xml:space="preserve">-, </w:t>
            </w:r>
            <w:r>
              <w:rPr>
                <w:rFonts w:ascii="Times New Roman" w:hAnsi="Times New Roman"/>
                <w:i/>
                <w:color w:val="000000"/>
                <w:sz w:val="24"/>
              </w:rPr>
              <w:t>over</w:t>
            </w:r>
            <w:r w:rsidRPr="00231580">
              <w:rPr>
                <w:rFonts w:ascii="Times New Roman" w:hAnsi="Times New Roman"/>
                <w:color w:val="000000"/>
                <w:sz w:val="24"/>
                <w:lang w:val="ru-RU"/>
              </w:rPr>
              <w:t xml:space="preserve">-, </w:t>
            </w:r>
            <w:r>
              <w:rPr>
                <w:rFonts w:ascii="Times New Roman" w:hAnsi="Times New Roman"/>
                <w:i/>
                <w:color w:val="000000"/>
                <w:sz w:val="24"/>
              </w:rPr>
              <w:t>dis</w:t>
            </w:r>
            <w:r w:rsidRPr="00231580">
              <w:rPr>
                <w:rFonts w:ascii="Times New Roman" w:hAnsi="Times New Roman"/>
                <w:color w:val="000000"/>
                <w:sz w:val="24"/>
                <w:lang w:val="ru-RU"/>
              </w:rPr>
              <w:t xml:space="preserve">-, </w:t>
            </w:r>
            <w:r>
              <w:rPr>
                <w:rFonts w:ascii="Times New Roman" w:hAnsi="Times New Roman"/>
                <w:i/>
                <w:color w:val="000000"/>
                <w:sz w:val="24"/>
              </w:rPr>
              <w:t>mis</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прилагательных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able</w:t>
            </w:r>
            <w:r w:rsidRPr="00231580">
              <w:rPr>
                <w:rFonts w:ascii="Times New Roman" w:hAnsi="Times New Roman"/>
                <w:i/>
                <w:color w:val="000000"/>
                <w:sz w:val="24"/>
                <w:lang w:val="ru-RU"/>
              </w:rPr>
              <w:t>/-</w:t>
            </w:r>
            <w:r>
              <w:rPr>
                <w:rFonts w:ascii="Times New Roman" w:hAnsi="Times New Roman"/>
                <w:i/>
                <w:color w:val="000000"/>
                <w:sz w:val="24"/>
              </w:rPr>
              <w:t>ible</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im</w:t>
            </w:r>
            <w:r w:rsidRPr="00231580">
              <w:rPr>
                <w:rFonts w:ascii="Times New Roman" w:hAnsi="Times New Roman"/>
                <w:i/>
                <w:color w:val="000000"/>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Основные способы словообразования – словосложение: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w:t>
            </w:r>
            <w:r>
              <w:rPr>
                <w:rFonts w:ascii="Times New Roman" w:hAnsi="Times New Roman"/>
                <w:i/>
                <w:color w:val="000000"/>
                <w:sz w:val="24"/>
              </w:rPr>
              <w:t>eight</w:t>
            </w:r>
            <w:r w:rsidRPr="00231580">
              <w:rPr>
                <w:rFonts w:ascii="Times New Roman" w:hAnsi="Times New Roman"/>
                <w:i/>
                <w:color w:val="000000"/>
                <w:sz w:val="24"/>
                <w:lang w:val="ru-RU"/>
              </w:rPr>
              <w:t>-</w:t>
            </w:r>
            <w:r>
              <w:rPr>
                <w:rFonts w:ascii="Times New Roman" w:hAnsi="Times New Roman"/>
                <w:i/>
                <w:color w:val="000000"/>
                <w:sz w:val="24"/>
              </w:rPr>
              <w:t>legged</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31580">
              <w:rPr>
                <w:rFonts w:ascii="Times New Roman" w:hAnsi="Times New Roman"/>
                <w:i/>
                <w:color w:val="000000"/>
                <w:sz w:val="24"/>
                <w:lang w:val="ru-RU"/>
              </w:rPr>
              <w:t>-</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law</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231580">
              <w:rPr>
                <w:rFonts w:ascii="Times New Roman" w:hAnsi="Times New Roman"/>
                <w:i/>
                <w:color w:val="000000"/>
                <w:sz w:val="24"/>
                <w:lang w:val="ru-RU"/>
              </w:rPr>
              <w:t>-</w:t>
            </w:r>
            <w:r>
              <w:rPr>
                <w:rFonts w:ascii="Times New Roman" w:hAnsi="Times New Roman"/>
                <w:i/>
                <w:color w:val="000000"/>
                <w:sz w:val="24"/>
              </w:rPr>
              <w:t>looking</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231580">
              <w:rPr>
                <w:rFonts w:ascii="Times New Roman" w:hAnsi="Times New Roman"/>
                <w:i/>
                <w:color w:val="000000"/>
                <w:sz w:val="24"/>
                <w:lang w:val="ru-RU"/>
              </w:rPr>
              <w:t>-</w:t>
            </w:r>
            <w:r>
              <w:rPr>
                <w:rFonts w:ascii="Times New Roman" w:hAnsi="Times New Roman"/>
                <w:i/>
                <w:color w:val="000000"/>
                <w:sz w:val="24"/>
              </w:rPr>
              <w:t>behaved</w:t>
            </w:r>
            <w:r w:rsidRPr="00231580">
              <w:rPr>
                <w:rFonts w:ascii="Times New Roman" w:hAnsi="Times New Roman"/>
                <w:color w:val="000000"/>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Основные способы словообразования – конверсия: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cool</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i/>
                <w:color w:val="000000"/>
                <w:sz w:val="24"/>
                <w:lang w:val="ru-RU"/>
              </w:rPr>
              <w:t>Грамматическая сторона речи</w:t>
            </w:r>
          </w:p>
          <w:p w:rsidR="006D38DD" w:rsidRPr="00231580" w:rsidRDefault="00231580">
            <w:pPr>
              <w:spacing w:after="0"/>
              <w:ind w:left="228"/>
              <w:jc w:val="both"/>
              <w:rPr>
                <w:lang w:val="ru-RU"/>
              </w:rPr>
            </w:pPr>
            <w:r w:rsidRPr="00231580">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231580">
              <w:rPr>
                <w:rFonts w:ascii="Times New Roman" w:hAnsi="Times New Roman"/>
                <w:color w:val="000000"/>
                <w:sz w:val="24"/>
                <w:lang w:val="ru-RU"/>
              </w:rPr>
              <w:t xml:space="preserve"> </w:t>
            </w:r>
            <w:r>
              <w:rPr>
                <w:rFonts w:ascii="Times New Roman" w:hAnsi="Times New Roman"/>
                <w:color w:val="000000"/>
                <w:sz w:val="24"/>
              </w:rPr>
              <w:t>II</w:t>
            </w:r>
            <w:r w:rsidRPr="00231580">
              <w:rPr>
                <w:rFonts w:ascii="Times New Roman" w:hAnsi="Times New Roman"/>
                <w:color w:val="000000"/>
                <w:sz w:val="24"/>
                <w:lang w:val="ru-RU"/>
              </w:rPr>
              <w:t>)</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231580">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231580">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231580">
              <w:rPr>
                <w:rFonts w:ascii="Times New Roman" w:hAnsi="Times New Roman"/>
                <w:i/>
                <w:color w:val="000000"/>
                <w:spacing w:val="-2"/>
                <w:sz w:val="24"/>
                <w:lang w:val="ru-RU"/>
              </w:rPr>
              <w:t>’</w:t>
            </w:r>
            <w:r>
              <w:rPr>
                <w:rFonts w:ascii="Times New Roman" w:hAnsi="Times New Roman"/>
                <w:i/>
                <w:color w:val="000000"/>
                <w:spacing w:val="-2"/>
                <w:sz w:val="24"/>
              </w:rPr>
              <w:t>d</w:t>
            </w:r>
            <w:r w:rsidRPr="00231580">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231580">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231580">
              <w:rPr>
                <w:rFonts w:ascii="Times New Roman" w:hAnsi="Times New Roman"/>
                <w:i/>
                <w:color w:val="000000"/>
                <w:spacing w:val="-2"/>
                <w:sz w:val="24"/>
                <w:lang w:val="ru-RU"/>
              </w:rPr>
              <w:t>’</w:t>
            </w:r>
            <w:r>
              <w:rPr>
                <w:rFonts w:ascii="Times New Roman" w:hAnsi="Times New Roman"/>
                <w:i/>
                <w:color w:val="000000"/>
                <w:spacing w:val="-2"/>
                <w:sz w:val="24"/>
              </w:rPr>
              <w:t>d</w:t>
            </w:r>
            <w:r w:rsidRPr="00231580">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231580">
              <w:rPr>
                <w:rFonts w:ascii="Times New Roman" w:hAnsi="Times New Roman"/>
                <w:i/>
                <w:color w:val="000000"/>
                <w:spacing w:val="-2"/>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231580">
              <w:rPr>
                <w:rFonts w:ascii="Times New Roman" w:hAnsi="Times New Roman"/>
                <w:i/>
                <w:color w:val="000000"/>
                <w:sz w:val="24"/>
                <w:lang w:val="ru-RU"/>
              </w:rPr>
              <w:t xml:space="preserve"> </w:t>
            </w:r>
            <w:r>
              <w:rPr>
                <w:rFonts w:ascii="Times New Roman" w:hAnsi="Times New Roman"/>
                <w:i/>
                <w:color w:val="000000"/>
                <w:sz w:val="24"/>
              </w:rPr>
              <w:t>long</w:t>
            </w:r>
            <w:r w:rsidRPr="00231580">
              <w:rPr>
                <w:rFonts w:ascii="Times New Roman" w:hAnsi="Times New Roman"/>
                <w:i/>
                <w:color w:val="000000"/>
                <w:sz w:val="24"/>
                <w:lang w:val="ru-RU"/>
              </w:rPr>
              <w:t xml:space="preserve"> </w:t>
            </w:r>
            <w:r>
              <w:rPr>
                <w:rFonts w:ascii="Times New Roman" w:hAnsi="Times New Roman"/>
                <w:i/>
                <w:color w:val="000000"/>
                <w:sz w:val="24"/>
              </w:rPr>
              <w:t>blond</w:t>
            </w:r>
            <w:r w:rsidRPr="00231580">
              <w:rPr>
                <w:rFonts w:ascii="Times New Roman" w:hAnsi="Times New Roman"/>
                <w:i/>
                <w:color w:val="000000"/>
                <w:sz w:val="24"/>
                <w:lang w:val="ru-RU"/>
              </w:rPr>
              <w:t xml:space="preserve"> </w:t>
            </w:r>
            <w:r>
              <w:rPr>
                <w:rFonts w:ascii="Times New Roman" w:hAnsi="Times New Roman"/>
                <w:i/>
                <w:color w:val="000000"/>
                <w:sz w:val="24"/>
              </w:rPr>
              <w:t>hair</w:t>
            </w:r>
            <w:r w:rsidRPr="00231580">
              <w:rPr>
                <w:rFonts w:ascii="Times New Roman" w:hAnsi="Times New Roman"/>
                <w:color w:val="000000"/>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2.4.7</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w:t>
            </w:r>
            <w:r w:rsidRPr="00231580">
              <w:rPr>
                <w:rFonts w:ascii="Times New Roman" w:hAnsi="Times New Roman"/>
                <w:color w:val="000000"/>
                <w:sz w:val="24"/>
                <w:lang w:val="ru-RU"/>
              </w:rPr>
              <w:t xml:space="preserve"> </w:t>
            </w:r>
            <w:r>
              <w:rPr>
                <w:rFonts w:ascii="Times New Roman" w:hAnsi="Times New Roman"/>
                <w:color w:val="000000"/>
                <w:sz w:val="24"/>
              </w:rPr>
              <w:t>long</w:t>
            </w:r>
            <w:r w:rsidRPr="00231580">
              <w:rPr>
                <w:rFonts w:ascii="Times New Roman" w:hAnsi="Times New Roman"/>
                <w:color w:val="000000"/>
                <w:sz w:val="24"/>
                <w:lang w:val="ru-RU"/>
              </w:rPr>
              <w:t xml:space="preserve"> </w:t>
            </w:r>
            <w:r>
              <w:rPr>
                <w:rFonts w:ascii="Times New Roman" w:hAnsi="Times New Roman"/>
                <w:color w:val="000000"/>
                <w:sz w:val="24"/>
              </w:rPr>
              <w:t>blond</w:t>
            </w:r>
            <w:r w:rsidRPr="00231580">
              <w:rPr>
                <w:rFonts w:ascii="Times New Roman" w:hAnsi="Times New Roman"/>
                <w:color w:val="000000"/>
                <w:sz w:val="24"/>
                <w:lang w:val="ru-RU"/>
              </w:rPr>
              <w:t xml:space="preserve"> </w:t>
            </w:r>
            <w:r>
              <w:rPr>
                <w:rFonts w:ascii="Times New Roman" w:hAnsi="Times New Roman"/>
                <w:color w:val="000000"/>
                <w:sz w:val="24"/>
              </w:rPr>
              <w:t>hair</w:t>
            </w:r>
            <w:r w:rsidRPr="00231580">
              <w:rPr>
                <w:rFonts w:ascii="Times New Roman" w:hAnsi="Times New Roman"/>
                <w:color w:val="000000"/>
                <w:sz w:val="24"/>
                <w:lang w:val="ru-RU"/>
              </w:rPr>
              <w:t>)</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и письменной речи наиболее употребительной тематической фоновой лексики </w:t>
            </w:r>
          </w:p>
          <w:p w:rsidR="006D38DD" w:rsidRPr="00231580" w:rsidRDefault="00231580">
            <w:pPr>
              <w:spacing w:after="0"/>
              <w:ind w:left="228"/>
              <w:jc w:val="both"/>
              <w:rPr>
                <w:lang w:val="ru-RU"/>
              </w:rPr>
            </w:pPr>
            <w:r w:rsidRPr="00231580">
              <w:rPr>
                <w:rFonts w:ascii="Times New Roman" w:hAnsi="Times New Roman"/>
                <w:color w:val="000000"/>
                <w:sz w:val="24"/>
                <w:lang w:val="ru-RU"/>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Соблюдение норм вежливости в межкультурном общении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Россию и страну (страны)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3.10</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6D38DD" w:rsidRDefault="00231580">
            <w:pPr>
              <w:spacing w:after="0"/>
              <w:ind w:left="228"/>
            </w:pPr>
            <w:r>
              <w:rPr>
                <w:rFonts w:ascii="Times New Roman" w:hAnsi="Times New Roman"/>
                <w:b/>
                <w:color w:val="000000"/>
                <w:sz w:val="24"/>
              </w:rPr>
              <w:t>Компенсаторные умения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Умение переспрашивать, просить повторить, уточняя значение незнакомых слов</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trPr>
          <w:trHeight w:val="144"/>
          <w:tblCellSpacing w:w="0" w:type="dxa"/>
        </w:trPr>
        <w:tc>
          <w:tcPr>
            <w:tcW w:w="0" w:type="auto"/>
            <w:gridSpan w:val="2"/>
            <w:tcMar>
              <w:top w:w="50" w:type="dxa"/>
              <w:left w:w="100" w:type="dxa"/>
            </w:tcMar>
            <w:vAlign w:val="center"/>
          </w:tcPr>
          <w:p w:rsidR="006D38DD" w:rsidRDefault="00231580">
            <w:pPr>
              <w:spacing w:after="0"/>
              <w:ind w:left="228"/>
              <w:jc w:val="both"/>
            </w:pPr>
            <w:r>
              <w:rPr>
                <w:rFonts w:ascii="Times New Roman" w:hAnsi="Times New Roman"/>
                <w:b/>
                <w:color w:val="000000"/>
                <w:sz w:val="24"/>
              </w:rPr>
              <w:t>Тематическое содержание речи</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Внешность и характер человека (литературного персонажа)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6D38DD" w:rsidRDefault="00231580">
            <w:pPr>
              <w:spacing w:after="0"/>
              <w:ind w:left="228"/>
              <w:jc w:val="both"/>
            </w:pPr>
            <w:r>
              <w:rPr>
                <w:rFonts w:ascii="Times New Roman" w:hAnsi="Times New Roman"/>
                <w:color w:val="000000"/>
                <w:sz w:val="24"/>
              </w:rPr>
              <w:t>Мир современных профессий</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6D38DD">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6D38DD" w:rsidRDefault="00231580">
            <w:pPr>
              <w:spacing w:after="0"/>
              <w:ind w:left="228"/>
              <w:jc w:val="both"/>
            </w:pPr>
            <w:r w:rsidRPr="00231580">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D38DD" w:rsidRPr="00231580">
        <w:trPr>
          <w:trHeight w:val="144"/>
          <w:tblCellSpacing w:w="0" w:type="dxa"/>
        </w:trPr>
        <w:tc>
          <w:tcPr>
            <w:tcW w:w="1209"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lastRenderedPageBreak/>
              <w:t>М</w:t>
            </w:r>
          </w:p>
        </w:tc>
        <w:tc>
          <w:tcPr>
            <w:tcW w:w="11980"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D38DD" w:rsidRPr="00231580" w:rsidRDefault="006D38DD">
      <w:pPr>
        <w:spacing w:after="0"/>
        <w:ind w:left="120"/>
        <w:rPr>
          <w:lang w:val="ru-RU"/>
        </w:rPr>
      </w:pPr>
    </w:p>
    <w:p w:rsidR="006D38DD" w:rsidRPr="00231580" w:rsidRDefault="006D38DD">
      <w:pPr>
        <w:spacing w:after="0"/>
        <w:ind w:left="120"/>
        <w:rPr>
          <w:lang w:val="ru-RU"/>
        </w:rPr>
      </w:pPr>
    </w:p>
    <w:p w:rsidR="006D38DD" w:rsidRPr="00231580" w:rsidRDefault="006D38DD">
      <w:pPr>
        <w:rPr>
          <w:lang w:val="ru-RU"/>
        </w:rPr>
        <w:sectPr w:rsidR="006D38DD" w:rsidRPr="00231580">
          <w:pgSz w:w="11906" w:h="16383"/>
          <w:pgMar w:top="1134" w:right="850" w:bottom="1134" w:left="1701" w:header="720" w:footer="720" w:gutter="0"/>
          <w:cols w:space="720"/>
        </w:sectPr>
      </w:pPr>
      <w:bookmarkStart w:id="11" w:name="block-97071819"/>
    </w:p>
    <w:bookmarkEnd w:id="11"/>
    <w:p w:rsidR="006D38DD" w:rsidRPr="00231580" w:rsidRDefault="00231580">
      <w:pPr>
        <w:spacing w:before="199" w:after="199" w:line="336" w:lineRule="auto"/>
        <w:ind w:left="120"/>
        <w:rPr>
          <w:lang w:val="ru-RU"/>
        </w:rPr>
      </w:pPr>
      <w:r w:rsidRPr="00231580">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6D38DD" w:rsidRPr="00231580" w:rsidRDefault="006D38DD">
      <w:pPr>
        <w:spacing w:after="0"/>
        <w:ind w:left="120"/>
        <w:rPr>
          <w:lang w:val="ru-RU"/>
        </w:rPr>
      </w:pPr>
    </w:p>
    <w:p w:rsidR="006D38DD" w:rsidRPr="00231580" w:rsidRDefault="006D38DD">
      <w:pPr>
        <w:spacing w:after="0"/>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6"/>
        <w:gridCol w:w="7439"/>
      </w:tblGrid>
      <w:tr w:rsidR="006D38DD" w:rsidRPr="00231580">
        <w:trPr>
          <w:trHeight w:val="144"/>
          <w:tblCellSpacing w:w="0" w:type="dxa"/>
        </w:trPr>
        <w:tc>
          <w:tcPr>
            <w:tcW w:w="1988" w:type="dxa"/>
            <w:tcMar>
              <w:top w:w="50" w:type="dxa"/>
              <w:left w:w="100" w:type="dxa"/>
            </w:tcMar>
            <w:vAlign w:val="center"/>
          </w:tcPr>
          <w:p w:rsidR="006D38DD" w:rsidRDefault="00231580">
            <w:pPr>
              <w:spacing w:after="0"/>
              <w:ind w:left="135"/>
            </w:pPr>
            <w:r w:rsidRPr="0023158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6D38DD" w:rsidRPr="00231580" w:rsidRDefault="00231580">
            <w:pPr>
              <w:spacing w:after="0"/>
              <w:ind w:left="135"/>
              <w:rPr>
                <w:lang w:val="ru-RU"/>
              </w:rPr>
            </w:pPr>
            <w:r w:rsidRPr="0023158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D38DD" w:rsidRPr="00231580">
        <w:trPr>
          <w:trHeight w:val="144"/>
          <w:tblCellSpacing w:w="0" w:type="dxa"/>
        </w:trPr>
        <w:tc>
          <w:tcPr>
            <w:tcW w:w="1988" w:type="dxa"/>
            <w:tcMar>
              <w:top w:w="50" w:type="dxa"/>
              <w:left w:w="100" w:type="dxa"/>
            </w:tcMar>
            <w:vAlign w:val="center"/>
          </w:tcPr>
          <w:p w:rsidR="006D38DD" w:rsidRPr="00231580" w:rsidRDefault="006D38DD">
            <w:pPr>
              <w:spacing w:after="0"/>
              <w:ind w:left="228"/>
              <w:rPr>
                <w:lang w:val="ru-RU"/>
              </w:rPr>
            </w:pP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Овладение основными видами речевой деятельности</w:t>
            </w:r>
            <w:r w:rsidRPr="00231580">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6D38DD">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Говорение</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Передавать основное содержание прочитанного/ прослушанного текста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Представлять результаты выполненной проектной работы объёмом 10–12 фраз</w:t>
            </w:r>
          </w:p>
        </w:tc>
      </w:tr>
      <w:tr w:rsidR="006D38DD">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Аудирование</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6D38DD">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Смысловое чтение</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6D38DD">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6D38DD" w:rsidRDefault="00231580">
            <w:pPr>
              <w:spacing w:after="0"/>
              <w:ind w:left="228"/>
              <w:jc w:val="both"/>
            </w:pPr>
            <w:r>
              <w:rPr>
                <w:rFonts w:ascii="Times New Roman" w:hAnsi="Times New Roman"/>
                <w:b/>
                <w:i/>
                <w:color w:val="000000"/>
                <w:sz w:val="24"/>
              </w:rPr>
              <w:t>Письменная речь</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Представлять результаты выполненной проектной работы объёмом 100–120 слов</w:t>
            </w:r>
          </w:p>
        </w:tc>
      </w:tr>
      <w:tr w:rsidR="006D38DD">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6D38DD" w:rsidRDefault="00231580">
            <w:pPr>
              <w:spacing w:after="0"/>
              <w:ind w:left="228"/>
              <w:jc w:val="both"/>
            </w:pPr>
            <w:r>
              <w:rPr>
                <w:rFonts w:ascii="Times New Roman" w:hAnsi="Times New Roman"/>
                <w:b/>
                <w:color w:val="000000"/>
                <w:sz w:val="24"/>
              </w:rPr>
              <w:t>Языковая сторона речи</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6D38DD" w:rsidRPr="00231580" w:rsidRDefault="00231580">
            <w:pPr>
              <w:spacing w:after="0" w:line="384" w:lineRule="auto"/>
              <w:ind w:left="228"/>
              <w:jc w:val="both"/>
              <w:rPr>
                <w:lang w:val="ru-RU"/>
              </w:rPr>
            </w:pPr>
            <w:r w:rsidRPr="00231580">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color w:val="000000"/>
                <w:sz w:val="24"/>
              </w:rPr>
              <w:lastRenderedPageBreak/>
              <w:t>2.5</w:t>
            </w:r>
          </w:p>
        </w:tc>
        <w:tc>
          <w:tcPr>
            <w:tcW w:w="10956" w:type="dxa"/>
            <w:tcMar>
              <w:top w:w="50" w:type="dxa"/>
              <w:left w:w="100" w:type="dxa"/>
            </w:tcMar>
            <w:vAlign w:val="center"/>
          </w:tcPr>
          <w:p w:rsidR="006D38DD" w:rsidRPr="00231580" w:rsidRDefault="00231580">
            <w:pPr>
              <w:spacing w:after="0" w:line="384" w:lineRule="auto"/>
              <w:ind w:left="228"/>
              <w:jc w:val="both"/>
              <w:rPr>
                <w:lang w:val="ru-RU"/>
              </w:rPr>
            </w:pPr>
            <w:r w:rsidRPr="00231580">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rsidR="006D38DD" w:rsidRPr="00231580" w:rsidRDefault="00231580">
            <w:pPr>
              <w:spacing w:after="0" w:line="238" w:lineRule="auto"/>
              <w:ind w:left="228"/>
              <w:jc w:val="both"/>
              <w:rPr>
                <w:lang w:val="ru-RU"/>
              </w:rPr>
            </w:pPr>
            <w:r w:rsidRPr="00231580">
              <w:rPr>
                <w:rFonts w:ascii="Times New Roman" w:hAnsi="Times New Roman"/>
                <w:b/>
                <w:color w:val="000000"/>
                <w:spacing w:val="-2"/>
                <w:sz w:val="24"/>
                <w:lang w:val="ru-RU"/>
              </w:rPr>
              <w:t>Социокультурные знания и умения</w:t>
            </w:r>
          </w:p>
          <w:p w:rsidR="006D38DD" w:rsidRPr="00231580" w:rsidRDefault="00231580">
            <w:pPr>
              <w:spacing w:after="0" w:line="384" w:lineRule="auto"/>
              <w:ind w:left="228"/>
              <w:jc w:val="both"/>
              <w:rPr>
                <w:lang w:val="ru-RU"/>
              </w:rPr>
            </w:pPr>
            <w:r w:rsidRPr="00231580">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Компенсаторные умения</w:t>
            </w:r>
          </w:p>
          <w:p w:rsidR="006D38DD" w:rsidRPr="00231580" w:rsidRDefault="00231580">
            <w:pPr>
              <w:spacing w:after="0"/>
              <w:ind w:left="228"/>
              <w:jc w:val="both"/>
              <w:rPr>
                <w:lang w:val="ru-RU"/>
              </w:rPr>
            </w:pPr>
            <w:r w:rsidRPr="00231580">
              <w:rPr>
                <w:rFonts w:ascii="Times New Roman" w:hAnsi="Times New Roman"/>
                <w:color w:val="000000"/>
                <w:sz w:val="24"/>
                <w:lang w:val="ru-RU"/>
              </w:rPr>
              <w:t>Ов</w:t>
            </w:r>
            <w:r w:rsidRPr="00231580">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6D38DD" w:rsidRPr="00231580">
        <w:trPr>
          <w:trHeight w:val="144"/>
          <w:tblCellSpacing w:w="0" w:type="dxa"/>
        </w:trPr>
        <w:tc>
          <w:tcPr>
            <w:tcW w:w="1988" w:type="dxa"/>
            <w:tcMar>
              <w:top w:w="50" w:type="dxa"/>
              <w:left w:w="100" w:type="dxa"/>
            </w:tcMar>
            <w:vAlign w:val="center"/>
          </w:tcPr>
          <w:p w:rsidR="006D38DD" w:rsidRDefault="00231580">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6D38DD" w:rsidRPr="00231580" w:rsidRDefault="00231580">
            <w:pPr>
              <w:spacing w:after="0"/>
              <w:ind w:left="228"/>
              <w:jc w:val="both"/>
              <w:rPr>
                <w:lang w:val="ru-RU"/>
              </w:rPr>
            </w:pPr>
            <w:r w:rsidRPr="00231580">
              <w:rPr>
                <w:rFonts w:ascii="Times New Roman" w:hAnsi="Times New Roman"/>
                <w:b/>
                <w:color w:val="000000"/>
                <w:sz w:val="24"/>
                <w:lang w:val="ru-RU"/>
              </w:rPr>
              <w:t>Приобретение опыта практической деятельности в повседневной жизни:</w:t>
            </w:r>
          </w:p>
          <w:p w:rsidR="006D38DD" w:rsidRPr="00231580" w:rsidRDefault="00231580">
            <w:pPr>
              <w:spacing w:after="0"/>
              <w:ind w:left="228"/>
              <w:jc w:val="both"/>
              <w:rPr>
                <w:lang w:val="ru-RU"/>
              </w:rPr>
            </w:pPr>
            <w:r w:rsidRPr="00231580">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6D38DD" w:rsidRPr="00231580" w:rsidRDefault="00231580">
            <w:pPr>
              <w:spacing w:after="0"/>
              <w:ind w:left="228"/>
              <w:jc w:val="both"/>
              <w:rPr>
                <w:lang w:val="ru-RU"/>
              </w:rPr>
            </w:pPr>
            <w:r w:rsidRPr="00231580">
              <w:rPr>
                <w:rFonts w:ascii="Times New Roman" w:hAnsi="Times New Roman"/>
                <w:color w:val="000000"/>
                <w:spacing w:val="-6"/>
                <w:sz w:val="24"/>
                <w:lang w:val="ru-RU"/>
              </w:rPr>
              <w:lastRenderedPageBreak/>
              <w:t>знакомить представителей других стран с культурой родной страны и традициями народов России</w:t>
            </w:r>
          </w:p>
        </w:tc>
      </w:tr>
    </w:tbl>
    <w:p w:rsidR="006D38DD" w:rsidRPr="00231580" w:rsidRDefault="006D38DD">
      <w:pPr>
        <w:rPr>
          <w:lang w:val="ru-RU"/>
        </w:rPr>
        <w:sectPr w:rsidR="006D38DD" w:rsidRPr="00231580">
          <w:pgSz w:w="11906" w:h="16383"/>
          <w:pgMar w:top="1134" w:right="850" w:bottom="1134" w:left="1701" w:header="720" w:footer="720" w:gutter="0"/>
          <w:cols w:space="720"/>
        </w:sectPr>
      </w:pPr>
      <w:bookmarkStart w:id="12" w:name="block-97071816"/>
    </w:p>
    <w:bookmarkEnd w:id="12"/>
    <w:p w:rsidR="006D38DD" w:rsidRPr="00231580" w:rsidRDefault="00231580">
      <w:pPr>
        <w:spacing w:before="199" w:after="199" w:line="336" w:lineRule="auto"/>
        <w:ind w:left="120"/>
        <w:rPr>
          <w:lang w:val="ru-RU"/>
        </w:rPr>
      </w:pPr>
      <w:r w:rsidRPr="00231580">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6D38DD" w:rsidRPr="00231580" w:rsidRDefault="006D38DD">
      <w:pPr>
        <w:spacing w:after="0" w:line="336" w:lineRule="auto"/>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197"/>
      </w:tblGrid>
      <w:tr w:rsidR="006D38DD">
        <w:trPr>
          <w:trHeight w:val="144"/>
          <w:tblCellSpacing w:w="0" w:type="dxa"/>
        </w:trPr>
        <w:tc>
          <w:tcPr>
            <w:tcW w:w="1240" w:type="dxa"/>
            <w:tcMar>
              <w:top w:w="50" w:type="dxa"/>
              <w:left w:w="100" w:type="dxa"/>
            </w:tcMar>
            <w:vAlign w:val="center"/>
          </w:tcPr>
          <w:p w:rsidR="006D38DD" w:rsidRDefault="00231580">
            <w:pPr>
              <w:spacing w:after="0"/>
              <w:ind w:left="101"/>
            </w:pPr>
            <w:r w:rsidRPr="0023158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95" w:type="dxa"/>
            <w:tcMar>
              <w:top w:w="50" w:type="dxa"/>
              <w:left w:w="100" w:type="dxa"/>
            </w:tcMar>
            <w:vAlign w:val="center"/>
          </w:tcPr>
          <w:p w:rsidR="006D38DD" w:rsidRDefault="00231580">
            <w:pPr>
              <w:spacing w:after="0"/>
              <w:ind w:left="101"/>
            </w:pPr>
            <w:r>
              <w:rPr>
                <w:rFonts w:ascii="Times New Roman" w:hAnsi="Times New Roman"/>
                <w:b/>
                <w:color w:val="000000"/>
                <w:sz w:val="24"/>
              </w:rPr>
              <w:t xml:space="preserve"> Проверяемый элемент содержания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color w:val="000000"/>
                <w:sz w:val="24"/>
                <w:lang w:val="ru-RU"/>
              </w:rPr>
              <w:t>Коммуникативные умения</w:t>
            </w:r>
          </w:p>
          <w:p w:rsidR="006D38DD" w:rsidRPr="00231580" w:rsidRDefault="00231580">
            <w:pPr>
              <w:spacing w:after="0"/>
              <w:ind w:left="194"/>
              <w:jc w:val="both"/>
              <w:rPr>
                <w:lang w:val="ru-RU"/>
              </w:rPr>
            </w:pPr>
            <w:r w:rsidRPr="00231580">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6D38DD" w:rsidRPr="00231580" w:rsidRDefault="00231580">
            <w:pPr>
              <w:spacing w:after="0"/>
              <w:ind w:left="194"/>
              <w:jc w:val="both"/>
              <w:rPr>
                <w:lang w:val="ru-RU"/>
              </w:rPr>
            </w:pPr>
            <w:r w:rsidRPr="00231580">
              <w:rPr>
                <w:rFonts w:ascii="Times New Roman" w:hAnsi="Times New Roman"/>
                <w:i/>
                <w:color w:val="000000"/>
                <w:sz w:val="24"/>
                <w:lang w:val="ru-RU"/>
              </w:rPr>
              <w:t>(Детализация тематического содержания речи приведена ниже.)</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i/>
                <w:color w:val="000000"/>
                <w:sz w:val="24"/>
              </w:rPr>
              <w:t>Говорение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color w:val="000000"/>
                <w:sz w:val="24"/>
                <w:lang w:val="ru-RU"/>
              </w:rPr>
              <w:t>Диалогическая речь</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Диалог – обмен мнениями: выражать свою точку зрения и обосновывать её, высказывать своё согласие (несогласие) с точкой зрения собеседника, </w:t>
            </w:r>
            <w:r w:rsidRPr="00231580">
              <w:rPr>
                <w:rFonts w:ascii="Times New Roman" w:hAnsi="Times New Roman"/>
                <w:color w:val="000000"/>
                <w:sz w:val="24"/>
                <w:lang w:val="ru-RU"/>
              </w:rPr>
              <w:lastRenderedPageBreak/>
              <w:t>выражать сомнение, давать эмоциональную оценку обсуждаемым событиям: восхищение, удивление, радость, огорчение и т.д.</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color w:val="000000"/>
                <w:sz w:val="24"/>
                <w:lang w:val="ru-RU"/>
              </w:rPr>
              <w:t xml:space="preserve">Монологическая речь </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Повествование (сообщение)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Рассуждение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Изложение результатов выполненной проектной работы</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Составление рассказа по картинкам</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Аудирование</w:t>
            </w:r>
          </w:p>
          <w:p w:rsidR="006D38DD" w:rsidRPr="00231580" w:rsidRDefault="00231580">
            <w:pPr>
              <w:spacing w:after="0"/>
              <w:ind w:left="194"/>
              <w:jc w:val="both"/>
              <w:rPr>
                <w:lang w:val="ru-RU"/>
              </w:rPr>
            </w:pPr>
            <w:r w:rsidRPr="0023158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D38DD" w:rsidRPr="00231580" w:rsidRDefault="00231580">
            <w:pPr>
              <w:spacing w:after="0"/>
              <w:ind w:left="194"/>
              <w:jc w:val="both"/>
              <w:rPr>
                <w:lang w:val="ru-RU"/>
              </w:rPr>
            </w:pPr>
            <w:r w:rsidRPr="00231580">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(интересующую, запрашиваемую) </w:t>
            </w:r>
            <w:r w:rsidRPr="00231580">
              <w:rPr>
                <w:rFonts w:ascii="Times New Roman" w:hAnsi="Times New Roman"/>
                <w:color w:val="000000"/>
                <w:sz w:val="24"/>
                <w:lang w:val="ru-RU"/>
              </w:rPr>
              <w:lastRenderedPageBreak/>
              <w:t>информацию, представленную в эксплицитной (явной) форме, в воспринимаемом на слух тексте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lastRenderedPageBreak/>
              <w:t>1.3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Смысловое чтение</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Письменная речь</w:t>
            </w:r>
          </w:p>
          <w:p w:rsidR="006D38DD" w:rsidRPr="00231580" w:rsidRDefault="00231580">
            <w:pPr>
              <w:spacing w:after="0"/>
              <w:ind w:left="194"/>
              <w:jc w:val="both"/>
              <w:rPr>
                <w:lang w:val="ru-RU"/>
              </w:rPr>
            </w:pPr>
            <w:r w:rsidRPr="00231580">
              <w:rPr>
                <w:rFonts w:ascii="Times New Roman" w:hAnsi="Times New Roman"/>
                <w:color w:val="000000"/>
                <w:sz w:val="24"/>
                <w:lang w:val="ru-RU"/>
              </w:rPr>
              <w:t>Развитие умений письменной речи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w:t>
            </w:r>
            <w:r w:rsidRPr="00231580">
              <w:rPr>
                <w:rFonts w:ascii="Times New Roman" w:hAnsi="Times New Roman"/>
                <w:color w:val="000000"/>
                <w:sz w:val="24"/>
                <w:lang w:val="ru-RU"/>
              </w:rPr>
              <w:lastRenderedPageBreak/>
              <w:t>соответствии с нормами неофициального общения, принятыми в стране (странах) изучаемого языка (объём письма – до 120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1.4.4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Составление плана (тезисов) устного или письменного сообщения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Преобразование таблицы, схемы в текстовый вариант представления информации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Языковые знания и навыки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i/>
                <w:color w:val="000000"/>
                <w:sz w:val="24"/>
              </w:rPr>
              <w:t>Фонетическая сторона речи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38DD" w:rsidRPr="00231580" w:rsidRDefault="00231580">
            <w:pPr>
              <w:spacing w:after="0"/>
              <w:ind w:left="194"/>
              <w:jc w:val="both"/>
              <w:rPr>
                <w:lang w:val="ru-RU"/>
              </w:rPr>
            </w:pPr>
            <w:r w:rsidRPr="00231580">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231580">
              <w:rPr>
                <w:rFonts w:ascii="Times New Roman" w:hAnsi="Times New Roman"/>
                <w:color w:val="000000"/>
                <w:sz w:val="24"/>
                <w:lang w:val="ru-RU"/>
              </w:rPr>
              <w:t>” (</w:t>
            </w:r>
            <w:r>
              <w:rPr>
                <w:rFonts w:ascii="Times New Roman" w:hAnsi="Times New Roman"/>
                <w:i/>
                <w:color w:val="000000"/>
                <w:sz w:val="24"/>
              </w:rPr>
              <w:t>there</w:t>
            </w:r>
            <w:r w:rsidRPr="00231580">
              <w:rPr>
                <w:rFonts w:ascii="Times New Roman" w:hAnsi="Times New Roman"/>
                <w:i/>
                <w:color w:val="000000"/>
                <w:sz w:val="24"/>
                <w:lang w:val="ru-RU"/>
              </w:rPr>
              <w:t xml:space="preserve"> </w:t>
            </w:r>
            <w:r>
              <w:rPr>
                <w:rFonts w:ascii="Times New Roman" w:hAnsi="Times New Roman"/>
                <w:i/>
                <w:color w:val="000000"/>
                <w:sz w:val="24"/>
              </w:rPr>
              <w:t>is</w:t>
            </w:r>
            <w:r w:rsidRPr="00231580">
              <w:rPr>
                <w:rFonts w:ascii="Times New Roman" w:hAnsi="Times New Roman"/>
                <w:i/>
                <w:color w:val="000000"/>
                <w:sz w:val="24"/>
                <w:lang w:val="ru-RU"/>
              </w:rPr>
              <w:t xml:space="preserve"> / </w:t>
            </w:r>
            <w:r>
              <w:rPr>
                <w:rFonts w:ascii="Times New Roman" w:hAnsi="Times New Roman"/>
                <w:i/>
                <w:color w:val="000000"/>
                <w:sz w:val="24"/>
              </w:rPr>
              <w:t>there</w:t>
            </w:r>
            <w:r w:rsidRPr="00231580">
              <w:rPr>
                <w:rFonts w:ascii="Times New Roman" w:hAnsi="Times New Roman"/>
                <w:i/>
                <w:color w:val="000000"/>
                <w:sz w:val="24"/>
                <w:lang w:val="ru-RU"/>
              </w:rPr>
              <w:t xml:space="preserve"> </w:t>
            </w:r>
            <w:r>
              <w:rPr>
                <w:rFonts w:ascii="Times New Roman" w:hAnsi="Times New Roman"/>
                <w:i/>
                <w:color w:val="000000"/>
                <w:sz w:val="24"/>
              </w:rPr>
              <w:t>are</w:t>
            </w:r>
            <w:r w:rsidRPr="00231580">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Выражение модального значения, чувства и эмоции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i/>
                <w:color w:val="000000"/>
                <w:sz w:val="24"/>
              </w:rPr>
              <w:t>Графика, орфография и пунктуация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Правильное, графически корректное написание изученных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31580">
              <w:rPr>
                <w:rFonts w:ascii="Times New Roman" w:hAnsi="Times New Roman"/>
                <w:i/>
                <w:color w:val="000000"/>
                <w:sz w:val="24"/>
                <w:lang w:val="ru-RU"/>
              </w:rPr>
              <w:t xml:space="preserve"> / </w:t>
            </w:r>
            <w:r>
              <w:rPr>
                <w:rFonts w:ascii="Times New Roman" w:hAnsi="Times New Roman"/>
                <w:i/>
                <w:color w:val="000000"/>
                <w:sz w:val="24"/>
              </w:rPr>
              <w:t>first</w:t>
            </w:r>
            <w:r w:rsidRPr="00231580">
              <w:rPr>
                <w:rFonts w:ascii="Times New Roman" w:hAnsi="Times New Roman"/>
                <w:i/>
                <w:color w:val="000000"/>
                <w:sz w:val="24"/>
                <w:lang w:val="ru-RU"/>
              </w:rPr>
              <w:t xml:space="preserve"> </w:t>
            </w:r>
            <w:r>
              <w:rPr>
                <w:rFonts w:ascii="Times New Roman" w:hAnsi="Times New Roman"/>
                <w:i/>
                <w:color w:val="000000"/>
                <w:sz w:val="24"/>
              </w:rPr>
              <w:t>of</w:t>
            </w:r>
            <w:r w:rsidRPr="00231580">
              <w:rPr>
                <w:rFonts w:ascii="Times New Roman" w:hAnsi="Times New Roman"/>
                <w:i/>
                <w:color w:val="000000"/>
                <w:sz w:val="24"/>
                <w:lang w:val="ru-RU"/>
              </w:rPr>
              <w:t xml:space="preserve"> </w:t>
            </w:r>
            <w:r>
              <w:rPr>
                <w:rFonts w:ascii="Times New Roman" w:hAnsi="Times New Roman"/>
                <w:i/>
                <w:color w:val="000000"/>
                <w:sz w:val="24"/>
              </w:rPr>
              <w:t>all</w:t>
            </w:r>
            <w:r w:rsidRPr="00231580">
              <w:rPr>
                <w:rFonts w:ascii="Times New Roman" w:hAnsi="Times New Roman"/>
                <w:color w:val="000000"/>
                <w:sz w:val="24"/>
                <w:lang w:val="ru-RU"/>
              </w:rPr>
              <w:t xml:space="preserve">, </w:t>
            </w:r>
            <w:r>
              <w:rPr>
                <w:rFonts w:ascii="Times New Roman" w:hAnsi="Times New Roman"/>
                <w:i/>
                <w:color w:val="000000"/>
                <w:sz w:val="24"/>
              </w:rPr>
              <w:t>secondly</w:t>
            </w:r>
            <w:r w:rsidRPr="00231580">
              <w:rPr>
                <w:rFonts w:ascii="Times New Roman" w:hAnsi="Times New Roman"/>
                <w:color w:val="000000"/>
                <w:sz w:val="24"/>
                <w:lang w:val="ru-RU"/>
              </w:rPr>
              <w:t xml:space="preserve">, </w:t>
            </w:r>
            <w:r>
              <w:rPr>
                <w:rFonts w:ascii="Times New Roman" w:hAnsi="Times New Roman"/>
                <w:i/>
                <w:color w:val="000000"/>
                <w:sz w:val="24"/>
              </w:rPr>
              <w:t>finally</w:t>
            </w:r>
            <w:r w:rsidRPr="00231580">
              <w:rPr>
                <w:rFonts w:ascii="Times New Roman" w:hAnsi="Times New Roman"/>
                <w:color w:val="000000"/>
                <w:sz w:val="24"/>
                <w:lang w:val="ru-RU"/>
              </w:rPr>
              <w:t xml:space="preserve">; </w:t>
            </w:r>
            <w:r>
              <w:rPr>
                <w:rFonts w:ascii="Times New Roman" w:hAnsi="Times New Roman"/>
                <w:i/>
                <w:color w:val="000000"/>
                <w:sz w:val="24"/>
              </w:rPr>
              <w:t>on</w:t>
            </w:r>
            <w:r w:rsidRPr="00231580">
              <w:rPr>
                <w:rFonts w:ascii="Times New Roman" w:hAnsi="Times New Roman"/>
                <w:i/>
                <w:color w:val="000000"/>
                <w:sz w:val="24"/>
                <w:lang w:val="ru-RU"/>
              </w:rPr>
              <w:t xml:space="preserve">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one</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 xml:space="preserve">, </w:t>
            </w:r>
            <w:r>
              <w:rPr>
                <w:rFonts w:ascii="Times New Roman" w:hAnsi="Times New Roman"/>
                <w:i/>
                <w:color w:val="000000"/>
                <w:sz w:val="24"/>
              </w:rPr>
              <w:t>on</w:t>
            </w:r>
            <w:r w:rsidRPr="00231580">
              <w:rPr>
                <w:rFonts w:ascii="Times New Roman" w:hAnsi="Times New Roman"/>
                <w:i/>
                <w:color w:val="000000"/>
                <w:sz w:val="24"/>
                <w:lang w:val="ru-RU"/>
              </w:rPr>
              <w:t xml:space="preserve">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other</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 апострофа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2.2.3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i/>
                <w:color w:val="000000"/>
                <w:sz w:val="24"/>
              </w:rPr>
              <w:t>Лексическая сторона речи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231580">
              <w:rPr>
                <w:rFonts w:ascii="Times New Roman" w:hAnsi="Times New Roman"/>
                <w:color w:val="FF0000"/>
                <w:sz w:val="24"/>
                <w:lang w:val="ru-RU"/>
              </w:rPr>
              <w:t xml:space="preserve"> </w:t>
            </w:r>
            <w:r w:rsidRPr="00231580">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31580">
              <w:rPr>
                <w:rFonts w:ascii="Times New Roman" w:hAnsi="Times New Roman"/>
                <w:color w:val="000000"/>
                <w:sz w:val="24"/>
                <w:lang w:val="ru-RU"/>
              </w:rPr>
              <w:t xml:space="preserve">, </w:t>
            </w:r>
            <w:r>
              <w:rPr>
                <w:rFonts w:ascii="Times New Roman" w:hAnsi="Times New Roman"/>
                <w:i/>
                <w:color w:val="000000"/>
                <w:sz w:val="24"/>
              </w:rPr>
              <w:t>however</w:t>
            </w:r>
            <w:r w:rsidRPr="00231580">
              <w:rPr>
                <w:rFonts w:ascii="Times New Roman" w:hAnsi="Times New Roman"/>
                <w:color w:val="000000"/>
                <w:sz w:val="24"/>
                <w:lang w:val="ru-RU"/>
              </w:rPr>
              <w:t xml:space="preserve">, </w:t>
            </w:r>
            <w:r>
              <w:rPr>
                <w:rFonts w:ascii="Times New Roman" w:hAnsi="Times New Roman"/>
                <w:i/>
                <w:color w:val="000000"/>
                <w:sz w:val="24"/>
              </w:rPr>
              <w:t>finally</w:t>
            </w:r>
            <w:r w:rsidRPr="00231580">
              <w:rPr>
                <w:rFonts w:ascii="Times New Roman" w:hAnsi="Times New Roman"/>
                <w:color w:val="000000"/>
                <w:sz w:val="24"/>
                <w:lang w:val="ru-RU"/>
              </w:rPr>
              <w:t xml:space="preserve">, </w:t>
            </w:r>
            <w:r>
              <w:rPr>
                <w:rFonts w:ascii="Times New Roman" w:hAnsi="Times New Roman"/>
                <w:i/>
                <w:color w:val="000000"/>
                <w:sz w:val="24"/>
              </w:rPr>
              <w:t>at</w:t>
            </w:r>
            <w:r w:rsidRPr="00231580">
              <w:rPr>
                <w:rFonts w:ascii="Times New Roman" w:hAnsi="Times New Roman"/>
                <w:i/>
                <w:color w:val="000000"/>
                <w:sz w:val="24"/>
                <w:lang w:val="ru-RU"/>
              </w:rPr>
              <w:t xml:space="preserve"> </w:t>
            </w:r>
            <w:r>
              <w:rPr>
                <w:rFonts w:ascii="Times New Roman" w:hAnsi="Times New Roman"/>
                <w:i/>
                <w:color w:val="000000"/>
                <w:sz w:val="24"/>
              </w:rPr>
              <w:t>last</w:t>
            </w:r>
            <w:r w:rsidRPr="00231580">
              <w:rPr>
                <w:rFonts w:ascii="Times New Roman" w:hAnsi="Times New Roman"/>
                <w:color w:val="000000"/>
                <w:sz w:val="24"/>
                <w:lang w:val="ru-RU"/>
              </w:rPr>
              <w:t xml:space="preserve">, </w:t>
            </w:r>
            <w:r>
              <w:rPr>
                <w:rFonts w:ascii="Times New Roman" w:hAnsi="Times New Roman"/>
                <w:i/>
                <w:color w:val="000000"/>
                <w:sz w:val="24"/>
              </w:rPr>
              <w:t>etc</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Многозначность лексических единиц. Синонимы. Антонимы</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Интернациональные слова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Наиболее частотные фразовые глаголы</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Сокращения и аббревиатуры</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Основные способы словообразования – аффиксация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имён существительных при помощи суффиксов:</w:t>
            </w:r>
          </w:p>
          <w:p w:rsidR="006D38DD" w:rsidRDefault="00231580">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6D38DD" w:rsidRDefault="00231580">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6D38DD" w:rsidRDefault="00231580">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6D38DD" w:rsidRDefault="00231580">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6D38DD" w:rsidRDefault="00231580">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6D38DD" w:rsidRDefault="00231580">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6D38DD" w:rsidRDefault="00231580">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6D38DD" w:rsidRDefault="00231580">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наречий при помощи суффикса </w:t>
            </w:r>
            <w:r w:rsidRPr="00231580">
              <w:rPr>
                <w:rFonts w:ascii="Times New Roman" w:hAnsi="Times New Roman"/>
                <w:i/>
                <w:color w:val="000000"/>
                <w:sz w:val="24"/>
                <w:lang w:val="ru-RU"/>
              </w:rPr>
              <w:t>-</w:t>
            </w:r>
            <w:r>
              <w:rPr>
                <w:rFonts w:ascii="Times New Roman" w:hAnsi="Times New Roman"/>
                <w:i/>
                <w:color w:val="000000"/>
                <w:sz w:val="24"/>
              </w:rPr>
              <w:t>ly</w:t>
            </w:r>
            <w:r w:rsidRPr="00231580">
              <w:rPr>
                <w:rFonts w:ascii="Times New Roman" w:hAnsi="Times New Roman"/>
                <w:color w:val="000000"/>
                <w:sz w:val="24"/>
                <w:lang w:val="ru-RU"/>
              </w:rPr>
              <w:t xml:space="preserve"> (</w:t>
            </w:r>
            <w:r>
              <w:rPr>
                <w:rFonts w:ascii="Times New Roman" w:hAnsi="Times New Roman"/>
                <w:i/>
                <w:color w:val="000000"/>
                <w:sz w:val="24"/>
              </w:rPr>
              <w:t>recently</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231580">
              <w:rPr>
                <w:rFonts w:ascii="Times New Roman" w:hAnsi="Times New Roman"/>
                <w:color w:val="000000"/>
                <w:sz w:val="24"/>
                <w:lang w:val="ru-RU"/>
              </w:rPr>
              <w:t xml:space="preserve"> (</w:t>
            </w:r>
            <w:r>
              <w:rPr>
                <w:rFonts w:ascii="Times New Roman" w:hAnsi="Times New Roman"/>
                <w:i/>
                <w:color w:val="000000"/>
                <w:sz w:val="24"/>
              </w:rPr>
              <w:t>unhappy</w:t>
            </w:r>
            <w:r w:rsidRPr="00231580">
              <w:rPr>
                <w:rFonts w:ascii="Times New Roman" w:hAnsi="Times New Roman"/>
                <w:color w:val="000000"/>
                <w:sz w:val="24"/>
                <w:lang w:val="ru-RU"/>
              </w:rPr>
              <w:t xml:space="preserve">, </w:t>
            </w:r>
            <w:r>
              <w:rPr>
                <w:rFonts w:ascii="Times New Roman" w:hAnsi="Times New Roman"/>
                <w:i/>
                <w:color w:val="000000"/>
                <w:sz w:val="24"/>
              </w:rPr>
              <w:t>unreality</w:t>
            </w:r>
            <w:r w:rsidRPr="00231580">
              <w:rPr>
                <w:rFonts w:ascii="Times New Roman" w:hAnsi="Times New Roman"/>
                <w:color w:val="000000"/>
                <w:sz w:val="24"/>
                <w:lang w:val="ru-RU"/>
              </w:rPr>
              <w:t xml:space="preserve">, </w:t>
            </w:r>
            <w:r>
              <w:rPr>
                <w:rFonts w:ascii="Times New Roman" w:hAnsi="Times New Roman"/>
                <w:i/>
                <w:color w:val="000000"/>
                <w:sz w:val="24"/>
              </w:rPr>
              <w:t>unusually</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im</w:t>
            </w:r>
            <w:r w:rsidRPr="00231580">
              <w:rPr>
                <w:rFonts w:ascii="Times New Roman" w:hAnsi="Times New Roman"/>
                <w:i/>
                <w:color w:val="000000"/>
                <w:sz w:val="24"/>
                <w:lang w:val="ru-RU"/>
              </w:rPr>
              <w:t xml:space="preserve">- </w:t>
            </w:r>
            <w:r w:rsidRPr="00231580">
              <w:rPr>
                <w:rFonts w:ascii="Times New Roman" w:hAnsi="Times New Roman"/>
                <w:color w:val="000000"/>
                <w:sz w:val="24"/>
                <w:lang w:val="ru-RU"/>
              </w:rPr>
              <w:t>(</w:t>
            </w:r>
            <w:r>
              <w:rPr>
                <w:rFonts w:ascii="Times New Roman" w:hAnsi="Times New Roman"/>
                <w:i/>
                <w:color w:val="000000"/>
                <w:sz w:val="24"/>
              </w:rPr>
              <w:t>informal</w:t>
            </w:r>
            <w:r w:rsidRPr="00231580">
              <w:rPr>
                <w:rFonts w:ascii="Times New Roman" w:hAnsi="Times New Roman"/>
                <w:color w:val="000000"/>
                <w:sz w:val="24"/>
                <w:lang w:val="ru-RU"/>
              </w:rPr>
              <w:t xml:space="preserve">, </w:t>
            </w:r>
            <w:r>
              <w:rPr>
                <w:rFonts w:ascii="Times New Roman" w:hAnsi="Times New Roman"/>
                <w:i/>
                <w:color w:val="000000"/>
                <w:sz w:val="24"/>
              </w:rPr>
              <w:t>independently</w:t>
            </w:r>
            <w:r w:rsidRPr="00231580">
              <w:rPr>
                <w:rFonts w:ascii="Times New Roman" w:hAnsi="Times New Roman"/>
                <w:color w:val="000000"/>
                <w:sz w:val="24"/>
                <w:lang w:val="ru-RU"/>
              </w:rPr>
              <w:t xml:space="preserve">, </w:t>
            </w:r>
            <w:r>
              <w:rPr>
                <w:rFonts w:ascii="Times New Roman" w:hAnsi="Times New Roman"/>
                <w:i/>
                <w:color w:val="000000"/>
                <w:sz w:val="24"/>
              </w:rPr>
              <w:t>impossible</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international</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over</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dis</w:t>
            </w:r>
            <w:r w:rsidRPr="00231580">
              <w:rPr>
                <w:rFonts w:ascii="Times New Roman" w:hAnsi="Times New Roman"/>
                <w:i/>
                <w:color w:val="000000"/>
                <w:sz w:val="24"/>
                <w:lang w:val="ru-RU"/>
              </w:rPr>
              <w:t>-</w:t>
            </w:r>
            <w:r w:rsidRPr="00231580">
              <w:rPr>
                <w:rFonts w:ascii="Times New Roman" w:hAnsi="Times New Roman"/>
                <w:color w:val="000000"/>
                <w:sz w:val="24"/>
                <w:lang w:val="ru-RU"/>
              </w:rPr>
              <w:t xml:space="preserve">, </w:t>
            </w:r>
            <w:r>
              <w:rPr>
                <w:rFonts w:ascii="Times New Roman" w:hAnsi="Times New Roman"/>
                <w:i/>
                <w:color w:val="000000"/>
                <w:sz w:val="24"/>
              </w:rPr>
              <w:t>mis</w:t>
            </w:r>
            <w:r w:rsidRPr="00231580">
              <w:rPr>
                <w:rFonts w:ascii="Times New Roman" w:hAnsi="Times New Roman"/>
                <w:i/>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числительных с помощью суффиксов </w:t>
            </w:r>
            <w:r w:rsidRPr="00231580">
              <w:rPr>
                <w:rFonts w:ascii="Times New Roman" w:hAnsi="Times New Roman"/>
                <w:i/>
                <w:color w:val="000000"/>
                <w:sz w:val="24"/>
                <w:lang w:val="ru-RU"/>
              </w:rPr>
              <w:t>-</w:t>
            </w:r>
            <w:r>
              <w:rPr>
                <w:rFonts w:ascii="Times New Roman" w:hAnsi="Times New Roman"/>
                <w:i/>
                <w:color w:val="000000"/>
                <w:sz w:val="24"/>
              </w:rPr>
              <w:t>teen</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ty</w:t>
            </w:r>
            <w:r w:rsidRPr="00231580">
              <w:rPr>
                <w:rFonts w:ascii="Times New Roman" w:hAnsi="Times New Roman"/>
                <w:color w:val="000000"/>
                <w:sz w:val="24"/>
                <w:lang w:val="ru-RU"/>
              </w:rPr>
              <w:t xml:space="preserve">, </w:t>
            </w:r>
            <w:r w:rsidRPr="00231580">
              <w:rPr>
                <w:rFonts w:ascii="Times New Roman" w:hAnsi="Times New Roman"/>
                <w:i/>
                <w:color w:val="000000"/>
                <w:sz w:val="24"/>
                <w:lang w:val="ru-RU"/>
              </w:rPr>
              <w:t>-</w:t>
            </w:r>
            <w:r>
              <w:rPr>
                <w:rFonts w:ascii="Times New Roman" w:hAnsi="Times New Roman"/>
                <w:i/>
                <w:color w:val="000000"/>
                <w:sz w:val="24"/>
              </w:rPr>
              <w:t>th</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Основные способы словообразования – словосложение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2.3.8.2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w:t>
            </w:r>
            <w:r>
              <w:rPr>
                <w:rFonts w:ascii="Times New Roman" w:hAnsi="Times New Roman"/>
                <w:i/>
                <w:color w:val="000000"/>
                <w:sz w:val="24"/>
              </w:rPr>
              <w:t>blue</w:t>
            </w:r>
            <w:r w:rsidRPr="00231580">
              <w:rPr>
                <w:rFonts w:ascii="Times New Roman" w:hAnsi="Times New Roman"/>
                <w:i/>
                <w:color w:val="000000"/>
                <w:sz w:val="24"/>
                <w:lang w:val="ru-RU"/>
              </w:rPr>
              <w:t>-</w:t>
            </w:r>
            <w:r>
              <w:rPr>
                <w:rFonts w:ascii="Times New Roman" w:hAnsi="Times New Roman"/>
                <w:i/>
                <w:color w:val="000000"/>
                <w:sz w:val="24"/>
              </w:rPr>
              <w:t>eyed</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231580">
              <w:rPr>
                <w:rFonts w:ascii="Times New Roman" w:hAnsi="Times New Roman"/>
                <w:i/>
                <w:color w:val="000000"/>
                <w:sz w:val="24"/>
                <w:lang w:val="ru-RU"/>
              </w:rPr>
              <w:t>-</w:t>
            </w:r>
            <w:r>
              <w:rPr>
                <w:rFonts w:ascii="Times New Roman" w:hAnsi="Times New Roman"/>
                <w:i/>
                <w:color w:val="000000"/>
                <w:sz w:val="24"/>
              </w:rPr>
              <w:t>ed</w:t>
            </w:r>
            <w:r w:rsidRPr="00231580">
              <w:rPr>
                <w:rFonts w:ascii="Times New Roman" w:hAnsi="Times New Roman"/>
                <w:color w:val="000000"/>
                <w:sz w:val="24"/>
                <w:lang w:val="ru-RU"/>
              </w:rPr>
              <w:t xml:space="preserve"> (</w:t>
            </w:r>
            <w:r>
              <w:rPr>
                <w:rFonts w:ascii="Times New Roman" w:hAnsi="Times New Roman"/>
                <w:i/>
                <w:color w:val="000000"/>
                <w:sz w:val="24"/>
              </w:rPr>
              <w:t>eight</w:t>
            </w:r>
            <w:r w:rsidRPr="00231580">
              <w:rPr>
                <w:rFonts w:ascii="Times New Roman" w:hAnsi="Times New Roman"/>
                <w:i/>
                <w:color w:val="000000"/>
                <w:sz w:val="24"/>
                <w:lang w:val="ru-RU"/>
              </w:rPr>
              <w:t>-</w:t>
            </w:r>
            <w:r>
              <w:rPr>
                <w:rFonts w:ascii="Times New Roman" w:hAnsi="Times New Roman"/>
                <w:i/>
                <w:color w:val="000000"/>
                <w:sz w:val="24"/>
              </w:rPr>
              <w:t>legged</w:t>
            </w:r>
            <w:r w:rsidRPr="00231580">
              <w:rPr>
                <w:rFonts w:ascii="Times New Roman" w:hAnsi="Times New Roman"/>
                <w:color w:val="000000"/>
                <w:sz w:val="24"/>
                <w:lang w:val="ru-RU"/>
              </w:rPr>
              <w:t>);</w:t>
            </w:r>
          </w:p>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231580">
              <w:rPr>
                <w:rFonts w:ascii="Times New Roman" w:hAnsi="Times New Roman"/>
                <w:i/>
                <w:color w:val="000000"/>
                <w:sz w:val="24"/>
                <w:lang w:val="ru-RU"/>
              </w:rPr>
              <w:t>-</w:t>
            </w:r>
            <w:r>
              <w:rPr>
                <w:rFonts w:ascii="Times New Roman" w:hAnsi="Times New Roman"/>
                <w:i/>
                <w:color w:val="000000"/>
                <w:sz w:val="24"/>
              </w:rPr>
              <w:t>looking</w:t>
            </w:r>
            <w:r w:rsidRPr="00231580">
              <w:rPr>
                <w:rFonts w:ascii="Times New Roman" w:hAnsi="Times New Roman"/>
                <w:color w:val="000000"/>
                <w:sz w:val="24"/>
                <w:lang w:val="ru-RU"/>
              </w:rPr>
              <w:t>);</w:t>
            </w:r>
          </w:p>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231580">
              <w:rPr>
                <w:rFonts w:ascii="Times New Roman" w:hAnsi="Times New Roman"/>
                <w:i/>
                <w:color w:val="000000"/>
                <w:sz w:val="24"/>
                <w:lang w:val="ru-RU"/>
              </w:rPr>
              <w:t>-</w:t>
            </w:r>
            <w:r>
              <w:rPr>
                <w:rFonts w:ascii="Times New Roman" w:hAnsi="Times New Roman"/>
                <w:i/>
                <w:color w:val="000000"/>
                <w:sz w:val="24"/>
              </w:rPr>
              <w:t>behaved</w:t>
            </w:r>
            <w:r w:rsidRPr="00231580">
              <w:rPr>
                <w:rFonts w:ascii="Times New Roman" w:hAnsi="Times New Roman"/>
                <w:color w:val="000000"/>
                <w:sz w:val="24"/>
                <w:lang w:val="ru-RU"/>
              </w:rPr>
              <w:t>);</w:t>
            </w:r>
          </w:p>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31580">
              <w:rPr>
                <w:rFonts w:ascii="Times New Roman" w:hAnsi="Times New Roman"/>
                <w:i/>
                <w:color w:val="000000"/>
                <w:sz w:val="24"/>
                <w:lang w:val="ru-RU"/>
              </w:rPr>
              <w:t>-</w:t>
            </w:r>
            <w:r>
              <w:rPr>
                <w:rFonts w:ascii="Times New Roman" w:hAnsi="Times New Roman"/>
                <w:i/>
                <w:color w:val="000000"/>
                <w:sz w:val="24"/>
              </w:rPr>
              <w:t>in</w:t>
            </w:r>
            <w:r w:rsidRPr="00231580">
              <w:rPr>
                <w:rFonts w:ascii="Times New Roman" w:hAnsi="Times New Roman"/>
                <w:i/>
                <w:color w:val="000000"/>
                <w:sz w:val="24"/>
                <w:lang w:val="ru-RU"/>
              </w:rPr>
              <w:t>-</w:t>
            </w:r>
            <w:r>
              <w:rPr>
                <w:rFonts w:ascii="Times New Roman" w:hAnsi="Times New Roman"/>
                <w:i/>
                <w:color w:val="000000"/>
                <w:sz w:val="24"/>
              </w:rPr>
              <w:t>law</w:t>
            </w:r>
            <w:r w:rsidRPr="00231580">
              <w:rPr>
                <w:rFonts w:ascii="Times New Roman" w:hAnsi="Times New Roman"/>
                <w:color w:val="000000"/>
                <w:sz w:val="24"/>
                <w:lang w:val="ru-RU"/>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Основные способы словообразования – конверсия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play</w:t>
            </w:r>
            <w:r w:rsidRPr="00231580">
              <w:rPr>
                <w:rFonts w:ascii="Times New Roman" w:hAnsi="Times New Roman"/>
                <w:i/>
                <w:color w:val="000000"/>
                <w:sz w:val="24"/>
                <w:lang w:val="ru-RU"/>
              </w:rPr>
              <w:t xml:space="preserve"> –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play</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231580">
              <w:rPr>
                <w:rFonts w:ascii="Times New Roman" w:hAnsi="Times New Roman"/>
                <w:i/>
                <w:color w:val="000000"/>
                <w:sz w:val="24"/>
                <w:lang w:val="ru-RU"/>
              </w:rPr>
              <w:t xml:space="preserve"> –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rich</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hand</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231580">
              <w:rPr>
                <w:rFonts w:ascii="Times New Roman" w:hAnsi="Times New Roman"/>
                <w:i/>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cool</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b/>
                <w:i/>
                <w:color w:val="000000"/>
                <w:sz w:val="24"/>
                <w:lang w:val="ru-RU"/>
              </w:rPr>
              <w:t>Грамматическая сторона речи</w:t>
            </w:r>
          </w:p>
          <w:p w:rsidR="006D38DD" w:rsidRPr="00231580" w:rsidRDefault="00231580">
            <w:pPr>
              <w:spacing w:after="0"/>
              <w:ind w:left="194"/>
              <w:jc w:val="both"/>
              <w:rPr>
                <w:lang w:val="ru-RU"/>
              </w:rPr>
            </w:pPr>
            <w:r w:rsidRPr="0023158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Нераспространённые и распространённые простые предложения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231580">
              <w:rPr>
                <w:rFonts w:ascii="Times New Roman" w:hAnsi="Times New Roman"/>
                <w:color w:val="000000"/>
                <w:sz w:val="24"/>
                <w:lang w:val="ru-RU"/>
              </w:rPr>
              <w:t xml:space="preserve"> (</w:t>
            </w:r>
            <w:r>
              <w:rPr>
                <w:rFonts w:ascii="Times New Roman" w:hAnsi="Times New Roman"/>
                <w:i/>
                <w:color w:val="000000"/>
                <w:sz w:val="24"/>
              </w:rPr>
              <w:t>It</w:t>
            </w:r>
            <w:r w:rsidRPr="00231580">
              <w:rPr>
                <w:rFonts w:ascii="Times New Roman" w:hAnsi="Times New Roman"/>
                <w:i/>
                <w:color w:val="000000"/>
                <w:sz w:val="24"/>
                <w:lang w:val="ru-RU"/>
              </w:rPr>
              <w:t>’</w:t>
            </w:r>
            <w:r>
              <w:rPr>
                <w:rFonts w:ascii="Times New Roman" w:hAnsi="Times New Roman"/>
                <w:i/>
                <w:color w:val="000000"/>
                <w:sz w:val="24"/>
              </w:rPr>
              <w:t>s</w:t>
            </w:r>
            <w:r w:rsidRPr="00231580">
              <w:rPr>
                <w:rFonts w:ascii="Times New Roman" w:hAnsi="Times New Roman"/>
                <w:i/>
                <w:color w:val="000000"/>
                <w:sz w:val="24"/>
                <w:lang w:val="ru-RU"/>
              </w:rPr>
              <w:t xml:space="preserve">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red</w:t>
            </w:r>
            <w:r w:rsidRPr="00231580">
              <w:rPr>
                <w:rFonts w:ascii="Times New Roman" w:hAnsi="Times New Roman"/>
                <w:i/>
                <w:color w:val="000000"/>
                <w:sz w:val="24"/>
                <w:lang w:val="ru-RU"/>
              </w:rPr>
              <w:t xml:space="preserve"> </w:t>
            </w:r>
            <w:r>
              <w:rPr>
                <w:rFonts w:ascii="Times New Roman" w:hAnsi="Times New Roman"/>
                <w:i/>
                <w:color w:val="000000"/>
                <w:sz w:val="24"/>
              </w:rPr>
              <w:t>ball</w:t>
            </w:r>
            <w:r w:rsidRPr="00231580">
              <w:rPr>
                <w:rFonts w:ascii="Times New Roman" w:hAnsi="Times New Roman"/>
                <w:i/>
                <w:color w:val="000000"/>
                <w:sz w:val="24"/>
                <w:lang w:val="ru-RU"/>
              </w:rPr>
              <w:t>.</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231580">
              <w:rPr>
                <w:rFonts w:ascii="Times New Roman" w:hAnsi="Times New Roman"/>
                <w:color w:val="000000"/>
                <w:sz w:val="24"/>
                <w:lang w:val="ru-RU"/>
              </w:rPr>
              <w:t xml:space="preserve"> +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be</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be</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31580">
              <w:rPr>
                <w:rFonts w:ascii="Times New Roman" w:hAnsi="Times New Roman"/>
                <w:color w:val="000000"/>
                <w:sz w:val="24"/>
                <w:lang w:val="ru-RU"/>
              </w:rPr>
              <w:t xml:space="preserve">, </w:t>
            </w:r>
            <w:r>
              <w:rPr>
                <w:rFonts w:ascii="Times New Roman" w:hAnsi="Times New Roman"/>
                <w:i/>
                <w:color w:val="000000"/>
                <w:sz w:val="24"/>
              </w:rPr>
              <w:t>which</w:t>
            </w:r>
            <w:r w:rsidRPr="00231580">
              <w:rPr>
                <w:rFonts w:ascii="Times New Roman" w:hAnsi="Times New Roman"/>
                <w:color w:val="000000"/>
                <w:sz w:val="24"/>
                <w:lang w:val="ru-RU"/>
              </w:rPr>
              <w:t xml:space="preserve">, </w:t>
            </w:r>
            <w:r>
              <w:rPr>
                <w:rFonts w:ascii="Times New Roman" w:hAnsi="Times New Roman"/>
                <w:i/>
                <w:color w:val="000000"/>
                <w:sz w:val="24"/>
              </w:rPr>
              <w:t>that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231580">
              <w:rPr>
                <w:rFonts w:ascii="Times New Roman" w:hAnsi="Times New Roman"/>
                <w:color w:val="000000"/>
                <w:sz w:val="24"/>
                <w:lang w:val="ru-RU"/>
              </w:rPr>
              <w:t xml:space="preserve"> 0, </w:t>
            </w:r>
            <w:r>
              <w:rPr>
                <w:rFonts w:ascii="Times New Roman" w:hAnsi="Times New Roman"/>
                <w:color w:val="000000"/>
                <w:sz w:val="24"/>
              </w:rPr>
              <w:t>Conditional</w:t>
            </w:r>
            <w:r w:rsidRPr="00231580">
              <w:rPr>
                <w:rFonts w:ascii="Times New Roman" w:hAnsi="Times New Roman"/>
                <w:color w:val="000000"/>
                <w:sz w:val="24"/>
                <w:lang w:val="ru-RU"/>
              </w:rPr>
              <w:t xml:space="preserve"> </w:t>
            </w:r>
            <w:r>
              <w:rPr>
                <w:rFonts w:ascii="Times New Roman" w:hAnsi="Times New Roman"/>
                <w:color w:val="000000"/>
                <w:sz w:val="24"/>
              </w:rPr>
              <w:t>I</w:t>
            </w:r>
            <w:r w:rsidRPr="00231580">
              <w:rPr>
                <w:rFonts w:ascii="Times New Roman" w:hAnsi="Times New Roman"/>
                <w:color w:val="000000"/>
                <w:sz w:val="24"/>
                <w:lang w:val="ru-RU"/>
              </w:rPr>
              <w:t>) характера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231580">
              <w:rPr>
                <w:rFonts w:ascii="Times New Roman" w:hAnsi="Times New Roman"/>
                <w:color w:val="000000"/>
                <w:sz w:val="24"/>
                <w:lang w:val="ru-RU"/>
              </w:rPr>
              <w:t xml:space="preserve"> </w:t>
            </w:r>
            <w:r>
              <w:rPr>
                <w:rFonts w:ascii="Times New Roman" w:hAnsi="Times New Roman"/>
                <w:color w:val="000000"/>
                <w:sz w:val="24"/>
              </w:rPr>
              <w:t>II</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Согласование времен в рамках сложного предложения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2.4.13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231580">
              <w:rPr>
                <w:rFonts w:ascii="Times New Roman" w:hAnsi="Times New Roman"/>
                <w:color w:val="000000"/>
                <w:sz w:val="24"/>
                <w:lang w:val="ru-RU"/>
              </w:rPr>
              <w:t xml:space="preserve">, </w:t>
            </w:r>
            <w:r>
              <w:rPr>
                <w:rFonts w:ascii="Times New Roman" w:hAnsi="Times New Roman"/>
                <w:i/>
                <w:color w:val="000000"/>
                <w:sz w:val="24"/>
              </w:rPr>
              <w:t>police</w:t>
            </w:r>
            <w:r w:rsidRPr="00231580">
              <w:rPr>
                <w:rFonts w:ascii="Times New Roman" w:hAnsi="Times New Roman"/>
                <w:color w:val="000000"/>
                <w:sz w:val="24"/>
                <w:lang w:val="ru-RU"/>
              </w:rPr>
              <w:t>), со сказуемым</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231580">
              <w:rPr>
                <w:rFonts w:ascii="Times New Roman" w:hAnsi="Times New Roman"/>
                <w:i/>
                <w:color w:val="000000"/>
                <w:sz w:val="24"/>
                <w:lang w:val="ru-RU"/>
              </w:rPr>
              <w:t xml:space="preserve">… </w:t>
            </w:r>
            <w:r>
              <w:rPr>
                <w:rFonts w:ascii="Times New Roman" w:hAnsi="Times New Roman"/>
                <w:i/>
                <w:color w:val="000000"/>
                <w:sz w:val="24"/>
              </w:rPr>
              <w:t>as</w:t>
            </w:r>
            <w:r w:rsidRPr="00231580">
              <w:rPr>
                <w:rFonts w:ascii="Times New Roman" w:hAnsi="Times New Roman"/>
                <w:color w:val="000000"/>
                <w:sz w:val="24"/>
                <w:lang w:val="ru-RU"/>
              </w:rPr>
              <w:t xml:space="preserve">, </w:t>
            </w:r>
            <w:r>
              <w:rPr>
                <w:rFonts w:ascii="Times New Roman" w:hAnsi="Times New Roman"/>
                <w:i/>
                <w:color w:val="000000"/>
                <w:sz w:val="24"/>
              </w:rPr>
              <w:t>not</w:t>
            </w:r>
            <w:r w:rsidRPr="00231580">
              <w:rPr>
                <w:rFonts w:ascii="Times New Roman" w:hAnsi="Times New Roman"/>
                <w:i/>
                <w:color w:val="000000"/>
                <w:sz w:val="24"/>
                <w:lang w:val="ru-RU"/>
              </w:rPr>
              <w:t xml:space="preserve"> </w:t>
            </w:r>
            <w:r>
              <w:rPr>
                <w:rFonts w:ascii="Times New Roman" w:hAnsi="Times New Roman"/>
                <w:i/>
                <w:color w:val="000000"/>
                <w:sz w:val="24"/>
              </w:rPr>
              <w:t>so</w:t>
            </w:r>
            <w:r w:rsidRPr="00231580">
              <w:rPr>
                <w:rFonts w:ascii="Times New Roman" w:hAnsi="Times New Roman"/>
                <w:i/>
                <w:color w:val="000000"/>
                <w:sz w:val="24"/>
                <w:lang w:val="ru-RU"/>
              </w:rPr>
              <w:t xml:space="preserve">… </w:t>
            </w:r>
            <w:r>
              <w:rPr>
                <w:rFonts w:ascii="Times New Roman" w:hAnsi="Times New Roman"/>
                <w:i/>
                <w:color w:val="000000"/>
                <w:sz w:val="24"/>
              </w:rPr>
              <w:t>as</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231580">
              <w:rPr>
                <w:rFonts w:ascii="Times New Roman" w:hAnsi="Times New Roman"/>
                <w:i/>
                <w:color w:val="000000"/>
                <w:sz w:val="24"/>
                <w:lang w:val="ru-RU"/>
              </w:rPr>
              <w:t xml:space="preserve"> </w:t>
            </w:r>
            <w:r>
              <w:rPr>
                <w:rFonts w:ascii="Times New Roman" w:hAnsi="Times New Roman"/>
                <w:i/>
                <w:color w:val="000000"/>
                <w:sz w:val="24"/>
              </w:rPr>
              <w:t>be</w:t>
            </w:r>
            <w:r w:rsidRPr="00231580">
              <w:rPr>
                <w:rFonts w:ascii="Times New Roman" w:hAnsi="Times New Roman"/>
                <w:i/>
                <w:color w:val="000000"/>
                <w:sz w:val="24"/>
                <w:lang w:val="ru-RU"/>
              </w:rPr>
              <w:t xml:space="preserve"> </w:t>
            </w:r>
            <w:r>
              <w:rPr>
                <w:rFonts w:ascii="Times New Roman" w:hAnsi="Times New Roman"/>
                <w:i/>
                <w:color w:val="000000"/>
                <w:sz w:val="24"/>
              </w:rPr>
              <w:t>going</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231580">
              <w:rPr>
                <w:rFonts w:ascii="Times New Roman" w:hAnsi="Times New Roman"/>
                <w:color w:val="000000"/>
                <w:sz w:val="24"/>
                <w:lang w:val="ru-RU"/>
              </w:rPr>
              <w:t xml:space="preserve"> </w:t>
            </w:r>
            <w:r>
              <w:rPr>
                <w:rFonts w:ascii="Times New Roman" w:hAnsi="Times New Roman"/>
                <w:color w:val="000000"/>
                <w:sz w:val="24"/>
              </w:rPr>
              <w:t>Simple</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и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для выражения будущего действия</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Конструкция </w:t>
            </w:r>
            <w:r>
              <w:rPr>
                <w:rFonts w:ascii="Times New Roman" w:hAnsi="Times New Roman"/>
                <w:i/>
                <w:color w:val="000000"/>
                <w:sz w:val="24"/>
              </w:rPr>
              <w:t>used</w:t>
            </w:r>
            <w:r w:rsidRPr="00231580">
              <w:rPr>
                <w:rFonts w:ascii="Times New Roman" w:hAnsi="Times New Roman"/>
                <w:i/>
                <w:color w:val="000000"/>
                <w:sz w:val="24"/>
                <w:lang w:val="ru-RU"/>
              </w:rPr>
              <w:t xml:space="preserve"> </w:t>
            </w:r>
            <w:r>
              <w:rPr>
                <w:rFonts w:ascii="Times New Roman" w:hAnsi="Times New Roman"/>
                <w:i/>
                <w:color w:val="000000"/>
                <w:sz w:val="24"/>
              </w:rPr>
              <w:t>to</w:t>
            </w:r>
            <w:r w:rsidRPr="00231580">
              <w:rPr>
                <w:rFonts w:ascii="Times New Roman" w:hAnsi="Times New Roman"/>
                <w:color w:val="000000"/>
                <w:sz w:val="24"/>
                <w:lang w:val="ru-RU"/>
              </w:rPr>
              <w:t xml:space="preserve"> + инфинитив глагола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231580">
              <w:rPr>
                <w:rFonts w:ascii="Times New Roman" w:hAnsi="Times New Roman"/>
                <w:i/>
                <w:color w:val="000000"/>
                <w:sz w:val="24"/>
                <w:lang w:val="ru-RU"/>
              </w:rPr>
              <w:t xml:space="preserve"> </w:t>
            </w:r>
            <w:r>
              <w:rPr>
                <w:rFonts w:ascii="Times New Roman" w:hAnsi="Times New Roman"/>
                <w:i/>
                <w:color w:val="000000"/>
                <w:sz w:val="24"/>
              </w:rPr>
              <w:t>prefer</w:t>
            </w:r>
            <w:r w:rsidRPr="00231580">
              <w:rPr>
                <w:rFonts w:ascii="Times New Roman" w:hAnsi="Times New Roman"/>
                <w:i/>
                <w:color w:val="000000"/>
                <w:sz w:val="24"/>
                <w:lang w:val="ru-RU"/>
              </w:rPr>
              <w:t xml:space="preserve">… / </w:t>
            </w:r>
            <w:r>
              <w:rPr>
                <w:rFonts w:ascii="Times New Roman" w:hAnsi="Times New Roman"/>
                <w:i/>
                <w:color w:val="000000"/>
                <w:sz w:val="24"/>
              </w:rPr>
              <w:t>I</w:t>
            </w:r>
            <w:r w:rsidRPr="00231580">
              <w:rPr>
                <w:rFonts w:ascii="Times New Roman" w:hAnsi="Times New Roman"/>
                <w:i/>
                <w:color w:val="000000"/>
                <w:sz w:val="24"/>
                <w:lang w:val="ru-RU"/>
              </w:rPr>
              <w:t>’</w:t>
            </w:r>
            <w:r>
              <w:rPr>
                <w:rFonts w:ascii="Times New Roman" w:hAnsi="Times New Roman"/>
                <w:i/>
                <w:color w:val="000000"/>
                <w:sz w:val="24"/>
              </w:rPr>
              <w:t>d</w:t>
            </w:r>
            <w:r w:rsidRPr="00231580">
              <w:rPr>
                <w:rFonts w:ascii="Times New Roman" w:hAnsi="Times New Roman"/>
                <w:i/>
                <w:color w:val="000000"/>
                <w:sz w:val="24"/>
                <w:lang w:val="ru-RU"/>
              </w:rPr>
              <w:t xml:space="preserve"> </w:t>
            </w:r>
            <w:r>
              <w:rPr>
                <w:rFonts w:ascii="Times New Roman" w:hAnsi="Times New Roman"/>
                <w:i/>
                <w:color w:val="000000"/>
                <w:sz w:val="24"/>
              </w:rPr>
              <w:t>prefer</w:t>
            </w:r>
            <w:r w:rsidRPr="00231580">
              <w:rPr>
                <w:rFonts w:ascii="Times New Roman" w:hAnsi="Times New Roman"/>
                <w:i/>
                <w:color w:val="000000"/>
                <w:sz w:val="24"/>
                <w:lang w:val="ru-RU"/>
              </w:rPr>
              <w:t xml:space="preserve">… / </w:t>
            </w:r>
            <w:r>
              <w:rPr>
                <w:rFonts w:ascii="Times New Roman" w:hAnsi="Times New Roman"/>
                <w:i/>
                <w:color w:val="000000"/>
                <w:sz w:val="24"/>
              </w:rPr>
              <w:t>I</w:t>
            </w:r>
            <w:r w:rsidRPr="00231580">
              <w:rPr>
                <w:rFonts w:ascii="Times New Roman" w:hAnsi="Times New Roman"/>
                <w:i/>
                <w:color w:val="000000"/>
                <w:sz w:val="24"/>
                <w:lang w:val="ru-RU"/>
              </w:rPr>
              <w:t>’</w:t>
            </w:r>
            <w:r>
              <w:rPr>
                <w:rFonts w:ascii="Times New Roman" w:hAnsi="Times New Roman"/>
                <w:i/>
                <w:color w:val="000000"/>
                <w:sz w:val="24"/>
              </w:rPr>
              <w:t>d</w:t>
            </w:r>
            <w:r w:rsidRPr="00231580">
              <w:rPr>
                <w:rFonts w:ascii="Times New Roman" w:hAnsi="Times New Roman"/>
                <w:i/>
                <w:color w:val="000000"/>
                <w:sz w:val="24"/>
                <w:lang w:val="ru-RU"/>
              </w:rPr>
              <w:t xml:space="preserve"> </w:t>
            </w:r>
            <w:r>
              <w:rPr>
                <w:rFonts w:ascii="Times New Roman" w:hAnsi="Times New Roman"/>
                <w:i/>
                <w:color w:val="000000"/>
                <w:sz w:val="24"/>
              </w:rPr>
              <w:t>rather</w:t>
            </w:r>
            <w:r w:rsidRPr="00231580">
              <w:rPr>
                <w:rFonts w:ascii="Times New Roman" w:hAnsi="Times New Roman"/>
                <w:i/>
                <w:color w:val="000000"/>
                <w:sz w:val="24"/>
                <w:lang w:val="ru-RU"/>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231580">
              <w:rPr>
                <w:rFonts w:ascii="Times New Roman" w:hAnsi="Times New Roman"/>
                <w:i/>
                <w:color w:val="000000"/>
                <w:sz w:val="24"/>
                <w:lang w:val="ru-RU"/>
              </w:rPr>
              <w:t xml:space="preserve"> </w:t>
            </w:r>
            <w:r>
              <w:rPr>
                <w:rFonts w:ascii="Times New Roman" w:hAnsi="Times New Roman"/>
                <w:i/>
                <w:color w:val="000000"/>
                <w:sz w:val="24"/>
              </w:rPr>
              <w:t>long</w:t>
            </w:r>
            <w:r w:rsidRPr="00231580">
              <w:rPr>
                <w:rFonts w:ascii="Times New Roman" w:hAnsi="Times New Roman"/>
                <w:i/>
                <w:color w:val="000000"/>
                <w:sz w:val="24"/>
                <w:lang w:val="ru-RU"/>
              </w:rPr>
              <w:t xml:space="preserve"> </w:t>
            </w:r>
            <w:r>
              <w:rPr>
                <w:rFonts w:ascii="Times New Roman" w:hAnsi="Times New Roman"/>
                <w:i/>
                <w:color w:val="000000"/>
                <w:sz w:val="24"/>
              </w:rPr>
              <w:t>blond</w:t>
            </w:r>
            <w:r w:rsidRPr="00231580">
              <w:rPr>
                <w:rFonts w:ascii="Times New Roman" w:hAnsi="Times New Roman"/>
                <w:i/>
                <w:color w:val="000000"/>
                <w:sz w:val="24"/>
                <w:lang w:val="ru-RU"/>
              </w:rPr>
              <w:t xml:space="preserve"> </w:t>
            </w:r>
            <w:r>
              <w:rPr>
                <w:rFonts w:ascii="Times New Roman" w:hAnsi="Times New Roman"/>
                <w:i/>
                <w:color w:val="000000"/>
                <w:sz w:val="24"/>
              </w:rPr>
              <w:t>hair</w:t>
            </w:r>
            <w:r w:rsidRPr="00231580">
              <w:rPr>
                <w:rFonts w:ascii="Times New Roman" w:hAnsi="Times New Roman"/>
                <w:color w:val="000000"/>
                <w:sz w:val="24"/>
                <w:lang w:val="ru-RU"/>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231580">
              <w:rPr>
                <w:rFonts w:ascii="Times New Roman" w:hAnsi="Times New Roman"/>
                <w:color w:val="000000"/>
                <w:sz w:val="24"/>
                <w:lang w:val="ru-RU"/>
              </w:rPr>
              <w:t xml:space="preserve"> </w:t>
            </w:r>
            <w:r>
              <w:rPr>
                <w:rFonts w:ascii="Times New Roman" w:hAnsi="Times New Roman"/>
                <w:color w:val="000000"/>
                <w:sz w:val="24"/>
              </w:rPr>
              <w:t>Perfect</w:t>
            </w:r>
            <w:r w:rsidRPr="00231580">
              <w:rPr>
                <w:rFonts w:ascii="Times New Roman" w:hAnsi="Times New Roman"/>
                <w:color w:val="000000"/>
                <w:sz w:val="24"/>
                <w:lang w:val="ru-RU"/>
              </w:rPr>
              <w:t xml:space="preserve"> </w:t>
            </w:r>
            <w:r>
              <w:rPr>
                <w:rFonts w:ascii="Times New Roman" w:hAnsi="Times New Roman"/>
                <w:color w:val="000000"/>
                <w:sz w:val="24"/>
              </w:rPr>
              <w:t>Continuous</w:t>
            </w:r>
            <w:r w:rsidRPr="00231580">
              <w:rPr>
                <w:rFonts w:ascii="Times New Roman" w:hAnsi="Times New Roman"/>
                <w:color w:val="000000"/>
                <w:sz w:val="24"/>
                <w:lang w:val="ru-RU"/>
              </w:rPr>
              <w:t xml:space="preserve"> </w:t>
            </w:r>
            <w:r>
              <w:rPr>
                <w:rFonts w:ascii="Times New Roman" w:hAnsi="Times New Roman"/>
                <w:color w:val="000000"/>
                <w:sz w:val="24"/>
              </w:rPr>
              <w:t>Tense</w:t>
            </w:r>
            <w:r w:rsidRPr="00231580">
              <w:rPr>
                <w:rFonts w:ascii="Times New Roman" w:hAnsi="Times New Roman"/>
                <w:color w:val="000000"/>
                <w:sz w:val="24"/>
                <w:lang w:val="ru-RU"/>
              </w:rPr>
              <w:t xml:space="preserve">, </w:t>
            </w:r>
            <w:r>
              <w:rPr>
                <w:rFonts w:ascii="Times New Roman" w:hAnsi="Times New Roman"/>
                <w:color w:val="000000"/>
                <w:sz w:val="24"/>
              </w:rPr>
              <w:t>Future</w:t>
            </w:r>
            <w:r w:rsidRPr="00231580">
              <w:rPr>
                <w:rFonts w:ascii="Times New Roman" w:hAnsi="Times New Roman"/>
                <w:color w:val="000000"/>
                <w:sz w:val="24"/>
                <w:lang w:val="ru-RU"/>
              </w:rPr>
              <w:t>-</w:t>
            </w:r>
            <w:r>
              <w:rPr>
                <w:rFonts w:ascii="Times New Roman" w:hAnsi="Times New Roman"/>
                <w:color w:val="000000"/>
                <w:sz w:val="24"/>
              </w:rPr>
              <w:t>in</w:t>
            </w:r>
            <w:r w:rsidRPr="00231580">
              <w:rPr>
                <w:rFonts w:ascii="Times New Roman" w:hAnsi="Times New Roman"/>
                <w:color w:val="000000"/>
                <w:sz w:val="24"/>
                <w:lang w:val="ru-RU"/>
              </w:rPr>
              <w:t>-</w:t>
            </w:r>
            <w:r>
              <w:rPr>
                <w:rFonts w:ascii="Times New Roman" w:hAnsi="Times New Roman"/>
                <w:color w:val="000000"/>
                <w:sz w:val="24"/>
              </w:rPr>
              <w:t>the</w:t>
            </w:r>
            <w:r w:rsidRPr="00231580">
              <w:rPr>
                <w:rFonts w:ascii="Times New Roman" w:hAnsi="Times New Roman"/>
                <w:color w:val="000000"/>
                <w:sz w:val="24"/>
                <w:lang w:val="ru-RU"/>
              </w:rPr>
              <w:t>-</w:t>
            </w:r>
            <w:r>
              <w:rPr>
                <w:rFonts w:ascii="Times New Roman" w:hAnsi="Times New Roman"/>
                <w:color w:val="000000"/>
                <w:sz w:val="24"/>
              </w:rPr>
              <w:t>Past</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Модальные глаголы в косвенной речи в настоящем и прошедшем времени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231580">
              <w:rPr>
                <w:rFonts w:ascii="Times New Roman" w:hAnsi="Times New Roman"/>
                <w:color w:val="000000"/>
                <w:sz w:val="24"/>
                <w:lang w:val="ru-RU"/>
              </w:rPr>
              <w:t xml:space="preserve"> именами существительными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2.4.37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Имена существительные с причастиями настоящего и прошедшего времени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231580">
              <w:rPr>
                <w:rFonts w:ascii="Times New Roman" w:hAnsi="Times New Roman"/>
                <w:i/>
                <w:color w:val="000000"/>
                <w:sz w:val="24"/>
                <w:lang w:val="ru-RU"/>
              </w:rPr>
              <w:t xml:space="preserve"> – </w:t>
            </w:r>
            <w:r>
              <w:rPr>
                <w:rFonts w:ascii="Times New Roman" w:hAnsi="Times New Roman"/>
                <w:i/>
                <w:color w:val="000000"/>
                <w:sz w:val="24"/>
              </w:rPr>
              <w:t>better</w:t>
            </w:r>
            <w:r w:rsidRPr="00231580">
              <w:rPr>
                <w:rFonts w:ascii="Times New Roman" w:hAnsi="Times New Roman"/>
                <w:color w:val="000000"/>
                <w:sz w:val="24"/>
                <w:lang w:val="ru-RU"/>
              </w:rPr>
              <w:t xml:space="preserve"> – </w:t>
            </w:r>
            <w:r w:rsidRPr="00231580">
              <w:rPr>
                <w:rFonts w:ascii="Times New Roman" w:hAnsi="Times New Roman"/>
                <w:i/>
                <w:color w:val="000000"/>
                <w:sz w:val="24"/>
                <w:lang w:val="ru-RU"/>
              </w:rPr>
              <w:t>(</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best</w:t>
            </w:r>
            <w:r w:rsidRPr="00231580">
              <w:rPr>
                <w:rFonts w:ascii="Times New Roman" w:hAnsi="Times New Roman"/>
                <w:color w:val="000000"/>
                <w:sz w:val="24"/>
                <w:lang w:val="ru-RU"/>
              </w:rPr>
              <w:t xml:space="preserve">, </w:t>
            </w:r>
            <w:r>
              <w:rPr>
                <w:rFonts w:ascii="Times New Roman" w:hAnsi="Times New Roman"/>
                <w:i/>
                <w:color w:val="000000"/>
                <w:sz w:val="24"/>
              </w:rPr>
              <w:t>bad</w:t>
            </w:r>
            <w:r w:rsidRPr="00231580">
              <w:rPr>
                <w:rFonts w:ascii="Times New Roman" w:hAnsi="Times New Roman"/>
                <w:i/>
                <w:color w:val="000000"/>
                <w:sz w:val="24"/>
                <w:lang w:val="ru-RU"/>
              </w:rPr>
              <w:t xml:space="preserve"> – </w:t>
            </w:r>
            <w:r>
              <w:rPr>
                <w:rFonts w:ascii="Times New Roman" w:hAnsi="Times New Roman"/>
                <w:i/>
                <w:color w:val="000000"/>
                <w:sz w:val="24"/>
              </w:rPr>
              <w:t>worse</w:t>
            </w:r>
            <w:r w:rsidRPr="00231580">
              <w:rPr>
                <w:rFonts w:ascii="Times New Roman" w:hAnsi="Times New Roman"/>
                <w:i/>
                <w:color w:val="000000"/>
                <w:sz w:val="24"/>
                <w:lang w:val="ru-RU"/>
              </w:rPr>
              <w:t xml:space="preserve"> – (</w:t>
            </w:r>
            <w:r>
              <w:rPr>
                <w:rFonts w:ascii="Times New Roman" w:hAnsi="Times New Roman"/>
                <w:i/>
                <w:color w:val="000000"/>
                <w:sz w:val="24"/>
              </w:rPr>
              <w:t>the</w:t>
            </w:r>
            <w:r w:rsidRPr="00231580">
              <w:rPr>
                <w:rFonts w:ascii="Times New Roman" w:hAnsi="Times New Roman"/>
                <w:i/>
                <w:color w:val="000000"/>
                <w:sz w:val="24"/>
                <w:lang w:val="ru-RU"/>
              </w:rPr>
              <w:t xml:space="preserve">) </w:t>
            </w:r>
            <w:r>
              <w:rPr>
                <w:rFonts w:ascii="Times New Roman" w:hAnsi="Times New Roman"/>
                <w:i/>
                <w:color w:val="000000"/>
                <w:sz w:val="24"/>
              </w:rPr>
              <w:t>worst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231580">
              <w:rPr>
                <w:rFonts w:ascii="Times New Roman" w:hAnsi="Times New Roman"/>
                <w:color w:val="000000"/>
                <w:sz w:val="24"/>
                <w:lang w:val="ru-RU"/>
              </w:rPr>
              <w:t xml:space="preserve">, </w:t>
            </w:r>
            <w:r>
              <w:rPr>
                <w:rFonts w:ascii="Times New Roman" w:hAnsi="Times New Roman"/>
                <w:i/>
                <w:color w:val="000000"/>
                <w:sz w:val="24"/>
              </w:rPr>
              <w:t>high</w:t>
            </w:r>
            <w:r w:rsidRPr="00231580">
              <w:rPr>
                <w:rFonts w:ascii="Times New Roman" w:hAnsi="Times New Roman"/>
                <w:color w:val="000000"/>
                <w:sz w:val="24"/>
                <w:lang w:val="ru-RU"/>
              </w:rPr>
              <w:t xml:space="preserve">; </w:t>
            </w:r>
            <w:r>
              <w:rPr>
                <w:rFonts w:ascii="Times New Roman" w:hAnsi="Times New Roman"/>
                <w:i/>
                <w:color w:val="000000"/>
                <w:sz w:val="24"/>
              </w:rPr>
              <w:t>early</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231580">
              <w:rPr>
                <w:rFonts w:ascii="Times New Roman" w:hAnsi="Times New Roman"/>
                <w:i/>
                <w:color w:val="000000"/>
                <w:sz w:val="24"/>
                <w:lang w:val="ru-RU"/>
              </w:rPr>
              <w:t xml:space="preserve"> / </w:t>
            </w:r>
            <w:r>
              <w:rPr>
                <w:rFonts w:ascii="Times New Roman" w:hAnsi="Times New Roman"/>
                <w:i/>
                <w:color w:val="000000"/>
                <w:sz w:val="24"/>
              </w:rPr>
              <w:t>many</w:t>
            </w:r>
            <w:r w:rsidRPr="00231580">
              <w:rPr>
                <w:rFonts w:ascii="Times New Roman" w:hAnsi="Times New Roman"/>
                <w:i/>
                <w:color w:val="000000"/>
                <w:sz w:val="24"/>
                <w:lang w:val="ru-RU"/>
              </w:rPr>
              <w:t xml:space="preserve"> / </w:t>
            </w:r>
            <w:r>
              <w:rPr>
                <w:rFonts w:ascii="Times New Roman" w:hAnsi="Times New Roman"/>
                <w:i/>
                <w:color w:val="000000"/>
                <w:sz w:val="24"/>
              </w:rPr>
              <w:t>a</w:t>
            </w:r>
            <w:r w:rsidRPr="00231580">
              <w:rPr>
                <w:rFonts w:ascii="Times New Roman" w:hAnsi="Times New Roman"/>
                <w:i/>
                <w:color w:val="000000"/>
                <w:sz w:val="24"/>
                <w:lang w:val="ru-RU"/>
              </w:rPr>
              <w:t xml:space="preserve"> </w:t>
            </w:r>
            <w:r>
              <w:rPr>
                <w:rFonts w:ascii="Times New Roman" w:hAnsi="Times New Roman"/>
                <w:i/>
                <w:color w:val="000000"/>
                <w:sz w:val="24"/>
              </w:rPr>
              <w:t>lot</w:t>
            </w:r>
            <w:r w:rsidRPr="00231580">
              <w:rPr>
                <w:rFonts w:ascii="Times New Roman" w:hAnsi="Times New Roman"/>
                <w:i/>
                <w:color w:val="000000"/>
                <w:sz w:val="24"/>
                <w:lang w:val="ru-RU"/>
              </w:rPr>
              <w:t xml:space="preserve"> </w:t>
            </w:r>
            <w:r>
              <w:rPr>
                <w:rFonts w:ascii="Times New Roman" w:hAnsi="Times New Roman"/>
                <w:i/>
                <w:color w:val="000000"/>
                <w:sz w:val="24"/>
              </w:rPr>
              <w:t>of</w:t>
            </w:r>
            <w:r w:rsidRPr="00231580">
              <w:rPr>
                <w:rFonts w:ascii="Times New Roman" w:hAnsi="Times New Roman"/>
                <w:color w:val="000000"/>
                <w:sz w:val="24"/>
                <w:lang w:val="ru-RU"/>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231580">
              <w:rPr>
                <w:rFonts w:ascii="Times New Roman" w:hAnsi="Times New Roman"/>
                <w:color w:val="000000"/>
                <w:sz w:val="24"/>
                <w:lang w:val="ru-RU"/>
              </w:rPr>
              <w:t xml:space="preserve"> – </w:t>
            </w:r>
            <w:r>
              <w:rPr>
                <w:rFonts w:ascii="Times New Roman" w:hAnsi="Times New Roman"/>
                <w:color w:val="000000"/>
                <w:sz w:val="24"/>
              </w:rPr>
              <w:t>these</w:t>
            </w:r>
            <w:r w:rsidRPr="00231580">
              <w:rPr>
                <w:rFonts w:ascii="Times New Roman" w:hAnsi="Times New Roman"/>
                <w:color w:val="000000"/>
                <w:sz w:val="24"/>
                <w:lang w:val="ru-RU"/>
              </w:rPr>
              <w:t xml:space="preserve">; </w:t>
            </w:r>
            <w:r>
              <w:rPr>
                <w:rFonts w:ascii="Times New Roman" w:hAnsi="Times New Roman"/>
                <w:color w:val="000000"/>
                <w:sz w:val="24"/>
              </w:rPr>
              <w:t>that</w:t>
            </w:r>
            <w:r w:rsidRPr="00231580">
              <w:rPr>
                <w:rFonts w:ascii="Times New Roman" w:hAnsi="Times New Roman"/>
                <w:color w:val="000000"/>
                <w:sz w:val="24"/>
                <w:lang w:val="ru-RU"/>
              </w:rPr>
              <w:t xml:space="preserve"> – </w:t>
            </w:r>
            <w:r>
              <w:rPr>
                <w:rFonts w:ascii="Times New Roman" w:hAnsi="Times New Roman"/>
                <w:color w:val="000000"/>
                <w:sz w:val="24"/>
              </w:rPr>
              <w:t>those</w:t>
            </w:r>
            <w:r w:rsidRPr="00231580">
              <w:rPr>
                <w:rFonts w:ascii="Times New Roman" w:hAnsi="Times New Roman"/>
                <w:color w:val="000000"/>
                <w:sz w:val="24"/>
                <w:lang w:val="ru-RU"/>
              </w:rPr>
              <w:t>)</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231580">
              <w:rPr>
                <w:rFonts w:ascii="Times New Roman" w:hAnsi="Times New Roman"/>
                <w:color w:val="000000"/>
                <w:sz w:val="24"/>
                <w:lang w:val="ru-RU"/>
              </w:rPr>
              <w:t xml:space="preserve">, </w:t>
            </w:r>
            <w:r>
              <w:rPr>
                <w:rFonts w:ascii="Times New Roman" w:hAnsi="Times New Roman"/>
                <w:i/>
                <w:color w:val="000000"/>
                <w:sz w:val="24"/>
              </w:rPr>
              <w:t>any</w:t>
            </w:r>
            <w:r w:rsidRPr="00231580">
              <w:rPr>
                <w:rFonts w:ascii="Times New Roman" w:hAnsi="Times New Roman"/>
                <w:color w:val="000000"/>
                <w:sz w:val="24"/>
                <w:lang w:val="ru-RU"/>
              </w:rPr>
              <w:t>) и их производные (</w:t>
            </w:r>
            <w:r>
              <w:rPr>
                <w:rFonts w:ascii="Times New Roman" w:hAnsi="Times New Roman"/>
                <w:i/>
                <w:color w:val="000000"/>
                <w:sz w:val="24"/>
              </w:rPr>
              <w:t>somebody</w:t>
            </w:r>
            <w:r w:rsidRPr="00231580">
              <w:rPr>
                <w:rFonts w:ascii="Times New Roman" w:hAnsi="Times New Roman"/>
                <w:color w:val="000000"/>
                <w:sz w:val="24"/>
                <w:lang w:val="ru-RU"/>
              </w:rPr>
              <w:t xml:space="preserve">, </w:t>
            </w:r>
            <w:r>
              <w:rPr>
                <w:rFonts w:ascii="Times New Roman" w:hAnsi="Times New Roman"/>
                <w:i/>
                <w:color w:val="000000"/>
                <w:sz w:val="24"/>
              </w:rPr>
              <w:t>anybody</w:t>
            </w:r>
            <w:r w:rsidRPr="00231580">
              <w:rPr>
                <w:rFonts w:ascii="Times New Roman" w:hAnsi="Times New Roman"/>
                <w:color w:val="000000"/>
                <w:sz w:val="24"/>
                <w:lang w:val="ru-RU"/>
              </w:rPr>
              <w:t xml:space="preserve">; </w:t>
            </w:r>
            <w:r>
              <w:rPr>
                <w:rFonts w:ascii="Times New Roman" w:hAnsi="Times New Roman"/>
                <w:i/>
                <w:color w:val="000000"/>
                <w:sz w:val="24"/>
              </w:rPr>
              <w:t>something</w:t>
            </w:r>
            <w:r w:rsidRPr="00231580">
              <w:rPr>
                <w:rFonts w:ascii="Times New Roman" w:hAnsi="Times New Roman"/>
                <w:color w:val="000000"/>
                <w:sz w:val="24"/>
                <w:lang w:val="ru-RU"/>
              </w:rPr>
              <w:t xml:space="preserve">, </w:t>
            </w:r>
            <w:r>
              <w:rPr>
                <w:rFonts w:ascii="Times New Roman" w:hAnsi="Times New Roman"/>
                <w:i/>
                <w:color w:val="000000"/>
                <w:sz w:val="24"/>
              </w:rPr>
              <w:t>anything</w:t>
            </w:r>
            <w:r w:rsidRPr="00231580">
              <w:rPr>
                <w:rFonts w:ascii="Times New Roman" w:hAnsi="Times New Roman"/>
                <w:color w:val="000000"/>
                <w:sz w:val="24"/>
                <w:lang w:val="ru-RU"/>
              </w:rPr>
              <w:t xml:space="preserve"> и другие), </w:t>
            </w:r>
            <w:r>
              <w:rPr>
                <w:rFonts w:ascii="Times New Roman" w:hAnsi="Times New Roman"/>
                <w:i/>
                <w:color w:val="000000"/>
                <w:sz w:val="24"/>
              </w:rPr>
              <w:t>every</w:t>
            </w:r>
            <w:r w:rsidRPr="00231580">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31580">
              <w:rPr>
                <w:rFonts w:ascii="Times New Roman" w:hAnsi="Times New Roman"/>
                <w:color w:val="000000"/>
                <w:sz w:val="24"/>
                <w:lang w:val="ru-RU"/>
              </w:rPr>
              <w:t xml:space="preserve">, </w:t>
            </w:r>
            <w:r>
              <w:rPr>
                <w:rFonts w:ascii="Times New Roman" w:hAnsi="Times New Roman"/>
                <w:i/>
                <w:color w:val="000000"/>
                <w:sz w:val="24"/>
              </w:rPr>
              <w:t>everything</w:t>
            </w:r>
            <w:r w:rsidRPr="00231580">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231580">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231580">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231580">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Количественные и порядковые числительные </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 xml:space="preserve">Предлоги </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Социокультурные знания и умения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lastRenderedPageBreak/>
              <w:t>3.4</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 xml:space="preserve">Соблюдение норм вежливости в межкультурном общении </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правильно оформлять свой адрес на английском языке (в анкете)</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кратко представлять Россию и страну (страны)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6D38DD" w:rsidRDefault="00231580">
            <w:pPr>
              <w:spacing w:after="0"/>
              <w:ind w:left="194"/>
              <w:jc w:val="both"/>
            </w:pPr>
            <w:r>
              <w:rPr>
                <w:rFonts w:ascii="Times New Roman" w:hAnsi="Times New Roman"/>
                <w:b/>
                <w:color w:val="000000"/>
                <w:sz w:val="24"/>
              </w:rPr>
              <w:t>Компенсаторные умения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D38DD">
        <w:trPr>
          <w:trHeight w:val="144"/>
          <w:tblCellSpacing w:w="0" w:type="dxa"/>
        </w:trPr>
        <w:tc>
          <w:tcPr>
            <w:tcW w:w="0" w:type="auto"/>
            <w:gridSpan w:val="2"/>
            <w:tcMar>
              <w:top w:w="50" w:type="dxa"/>
              <w:left w:w="100" w:type="dxa"/>
            </w:tcMar>
            <w:vAlign w:val="center"/>
          </w:tcPr>
          <w:p w:rsidR="006D38DD" w:rsidRDefault="00231580">
            <w:pPr>
              <w:spacing w:after="0"/>
              <w:ind w:left="194"/>
              <w:jc w:val="center"/>
            </w:pPr>
            <w:r>
              <w:rPr>
                <w:rFonts w:ascii="Times New Roman" w:hAnsi="Times New Roman"/>
                <w:b/>
                <w:color w:val="000000"/>
                <w:sz w:val="24"/>
              </w:rPr>
              <w:t>Детализированное тематическое содержание речи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Внешность и характер человека (литературного персонажа)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lastRenderedPageBreak/>
              <w:t>Е</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6D38DD" w:rsidRDefault="00231580">
            <w:pPr>
              <w:spacing w:after="0"/>
              <w:ind w:left="194"/>
              <w:jc w:val="both"/>
            </w:pPr>
            <w:r>
              <w:rPr>
                <w:rFonts w:ascii="Times New Roman" w:hAnsi="Times New Roman"/>
                <w:color w:val="000000"/>
                <w:sz w:val="24"/>
              </w:rPr>
              <w:t>Мир современных профессий</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6D38DD">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rsidR="006D38DD" w:rsidRDefault="00231580">
            <w:pPr>
              <w:spacing w:after="0"/>
              <w:ind w:left="194"/>
              <w:jc w:val="both"/>
            </w:pPr>
            <w:r w:rsidRPr="00231580">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D38DD" w:rsidRPr="00231580">
        <w:trPr>
          <w:trHeight w:val="144"/>
          <w:tblCellSpacing w:w="0" w:type="dxa"/>
        </w:trPr>
        <w:tc>
          <w:tcPr>
            <w:tcW w:w="1240" w:type="dxa"/>
            <w:tcMar>
              <w:top w:w="50" w:type="dxa"/>
              <w:left w:w="100" w:type="dxa"/>
            </w:tcMar>
            <w:vAlign w:val="center"/>
          </w:tcPr>
          <w:p w:rsidR="006D38DD" w:rsidRDefault="00231580">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6D38DD" w:rsidRPr="00231580" w:rsidRDefault="00231580">
            <w:pPr>
              <w:spacing w:after="0"/>
              <w:ind w:left="194"/>
              <w:jc w:val="both"/>
              <w:rPr>
                <w:lang w:val="ru-RU"/>
              </w:rPr>
            </w:pPr>
            <w:r w:rsidRPr="0023158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D38DD" w:rsidRPr="00231580" w:rsidRDefault="006D38DD">
      <w:pPr>
        <w:rPr>
          <w:lang w:val="ru-RU"/>
        </w:rPr>
        <w:sectPr w:rsidR="006D38DD" w:rsidRPr="00231580">
          <w:pgSz w:w="11906" w:h="16383"/>
          <w:pgMar w:top="1134" w:right="850" w:bottom="1134" w:left="1701" w:header="720" w:footer="720" w:gutter="0"/>
          <w:cols w:space="720"/>
        </w:sectPr>
      </w:pPr>
      <w:bookmarkStart w:id="13" w:name="block-97071817"/>
    </w:p>
    <w:bookmarkEnd w:id="13"/>
    <w:p w:rsidR="006D38DD" w:rsidRPr="00231580" w:rsidRDefault="00231580">
      <w:pPr>
        <w:spacing w:after="0"/>
        <w:ind w:left="120"/>
        <w:rPr>
          <w:lang w:val="ru-RU"/>
        </w:rPr>
      </w:pPr>
      <w:r w:rsidRPr="00231580">
        <w:rPr>
          <w:rFonts w:ascii="Times New Roman" w:hAnsi="Times New Roman"/>
          <w:b/>
          <w:color w:val="000000"/>
          <w:sz w:val="28"/>
          <w:lang w:val="ru-RU"/>
        </w:rPr>
        <w:lastRenderedPageBreak/>
        <w:t>УЧЕБНО-МЕТОДИЧЕСКОЕ ОБЕСПЕЧЕНИЕ ОБРАЗОВАТЕЛЬНОГО ПРОЦЕССА</w:t>
      </w:r>
    </w:p>
    <w:p w:rsidR="006D38DD" w:rsidRPr="00231580" w:rsidRDefault="00231580">
      <w:pPr>
        <w:spacing w:after="0" w:line="480" w:lineRule="auto"/>
        <w:ind w:left="120"/>
        <w:rPr>
          <w:lang w:val="ru-RU"/>
        </w:rPr>
      </w:pPr>
      <w:r w:rsidRPr="00231580">
        <w:rPr>
          <w:rFonts w:ascii="Times New Roman" w:hAnsi="Times New Roman"/>
          <w:b/>
          <w:color w:val="000000"/>
          <w:sz w:val="28"/>
          <w:lang w:val="ru-RU"/>
        </w:rPr>
        <w:t>ОБЯЗАТЕЛЬНЫЕ УЧЕБНЫЕ МАТЕРИАЛЫ ДЛЯ УЧЕНИКА</w:t>
      </w:r>
    </w:p>
    <w:p w:rsidR="006D38DD" w:rsidRPr="00231580" w:rsidRDefault="006D38DD">
      <w:pPr>
        <w:spacing w:after="0" w:line="480" w:lineRule="auto"/>
        <w:ind w:left="120"/>
        <w:rPr>
          <w:lang w:val="ru-RU"/>
        </w:rPr>
      </w:pPr>
    </w:p>
    <w:p w:rsidR="006D38DD" w:rsidRPr="00231580" w:rsidRDefault="006D38DD">
      <w:pPr>
        <w:spacing w:after="0" w:line="480" w:lineRule="auto"/>
        <w:ind w:left="120"/>
        <w:rPr>
          <w:lang w:val="ru-RU"/>
        </w:rPr>
      </w:pPr>
    </w:p>
    <w:p w:rsidR="006D38DD" w:rsidRPr="00231580" w:rsidRDefault="006D38DD">
      <w:pPr>
        <w:spacing w:after="0"/>
        <w:ind w:left="120"/>
        <w:rPr>
          <w:lang w:val="ru-RU"/>
        </w:rPr>
      </w:pPr>
    </w:p>
    <w:p w:rsidR="006D38DD" w:rsidRPr="00231580" w:rsidRDefault="00231580">
      <w:pPr>
        <w:spacing w:after="0" w:line="480" w:lineRule="auto"/>
        <w:ind w:left="120"/>
        <w:rPr>
          <w:lang w:val="ru-RU"/>
        </w:rPr>
      </w:pPr>
      <w:r w:rsidRPr="00231580">
        <w:rPr>
          <w:rFonts w:ascii="Times New Roman" w:hAnsi="Times New Roman"/>
          <w:b/>
          <w:color w:val="000000"/>
          <w:sz w:val="28"/>
          <w:lang w:val="ru-RU"/>
        </w:rPr>
        <w:t>МЕТОДИЧЕСКИЕ МАТЕРИАЛЫ ДЛЯ УЧИТЕЛЯ</w:t>
      </w:r>
    </w:p>
    <w:p w:rsidR="006D38DD" w:rsidRPr="00231580" w:rsidRDefault="006D38DD">
      <w:pPr>
        <w:spacing w:after="0" w:line="480" w:lineRule="auto"/>
        <w:ind w:left="120"/>
        <w:rPr>
          <w:lang w:val="ru-RU"/>
        </w:rPr>
      </w:pPr>
    </w:p>
    <w:p w:rsidR="006D38DD" w:rsidRPr="00231580" w:rsidRDefault="006D38DD">
      <w:pPr>
        <w:spacing w:after="0"/>
        <w:ind w:left="120"/>
        <w:rPr>
          <w:lang w:val="ru-RU"/>
        </w:rPr>
      </w:pPr>
    </w:p>
    <w:p w:rsidR="006D38DD" w:rsidRPr="00231580" w:rsidRDefault="00231580">
      <w:pPr>
        <w:spacing w:after="0" w:line="480" w:lineRule="auto"/>
        <w:ind w:left="120"/>
        <w:rPr>
          <w:lang w:val="ru-RU"/>
        </w:rPr>
      </w:pPr>
      <w:r w:rsidRPr="00231580">
        <w:rPr>
          <w:rFonts w:ascii="Times New Roman" w:hAnsi="Times New Roman"/>
          <w:b/>
          <w:color w:val="000000"/>
          <w:sz w:val="28"/>
          <w:lang w:val="ru-RU"/>
        </w:rPr>
        <w:t>ЦИФРОВЫЕ ОБРАЗОВАТЕЛЬНЫЕ РЕСУРСЫ И РЕСУРСЫ СЕТИ ИНТЕРНЕТ</w:t>
      </w:r>
    </w:p>
    <w:p w:rsidR="006D38DD" w:rsidRPr="00231580" w:rsidRDefault="006D38DD">
      <w:pPr>
        <w:spacing w:after="0" w:line="480" w:lineRule="auto"/>
        <w:ind w:left="120"/>
        <w:rPr>
          <w:lang w:val="ru-RU"/>
        </w:rPr>
      </w:pPr>
    </w:p>
    <w:p w:rsidR="006D38DD" w:rsidRPr="00231580" w:rsidRDefault="006D38DD">
      <w:pPr>
        <w:rPr>
          <w:lang w:val="ru-RU"/>
        </w:rPr>
        <w:sectPr w:rsidR="006D38DD" w:rsidRPr="00231580">
          <w:pgSz w:w="11906" w:h="16383"/>
          <w:pgMar w:top="1134" w:right="850" w:bottom="1134" w:left="1701" w:header="720" w:footer="720" w:gutter="0"/>
          <w:cols w:space="720"/>
        </w:sectPr>
      </w:pPr>
      <w:bookmarkStart w:id="14" w:name="block-97071818"/>
    </w:p>
    <w:bookmarkEnd w:id="14"/>
    <w:p w:rsidR="006D38DD" w:rsidRPr="00231580" w:rsidRDefault="006D38DD">
      <w:pPr>
        <w:rPr>
          <w:lang w:val="ru-RU"/>
        </w:rPr>
      </w:pPr>
    </w:p>
    <w:sectPr w:rsidR="006D38DD" w:rsidRPr="00231580">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E98" w:rsidRDefault="004B4E98">
      <w:pPr>
        <w:spacing w:line="240" w:lineRule="auto"/>
      </w:pPr>
      <w:r>
        <w:separator/>
      </w:r>
    </w:p>
  </w:endnote>
  <w:endnote w:type="continuationSeparator" w:id="0">
    <w:p w:rsidR="004B4E98" w:rsidRDefault="004B4E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E98" w:rsidRDefault="004B4E98">
      <w:pPr>
        <w:spacing w:after="0"/>
      </w:pPr>
      <w:r>
        <w:separator/>
      </w:r>
    </w:p>
  </w:footnote>
  <w:footnote w:type="continuationSeparator" w:id="0">
    <w:p w:rsidR="004B4E98" w:rsidRDefault="004B4E9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39341B"/>
    <w:multiLevelType w:val="singleLevel"/>
    <w:tmpl w:val="9239341B"/>
    <w:lvl w:ilvl="0">
      <w:start w:val="1"/>
      <w:numFmt w:val="bullet"/>
      <w:lvlText w:val=""/>
      <w:lvlJc w:val="left"/>
      <w:pPr>
        <w:ind w:left="1647" w:hanging="360"/>
      </w:pPr>
      <w:rPr>
        <w:rFonts w:ascii="Symbol" w:hAnsi="Symbol" w:hint="default"/>
      </w:rPr>
    </w:lvl>
  </w:abstractNum>
  <w:abstractNum w:abstractNumId="1" w15:restartNumberingAfterBreak="0">
    <w:nsid w:val="B5E306ED"/>
    <w:multiLevelType w:val="singleLevel"/>
    <w:tmpl w:val="B5E306ED"/>
    <w:lvl w:ilvl="0">
      <w:start w:val="1"/>
      <w:numFmt w:val="bullet"/>
      <w:lvlText w:val=""/>
      <w:lvlJc w:val="left"/>
      <w:pPr>
        <w:ind w:left="1287" w:hanging="360"/>
      </w:pPr>
      <w:rPr>
        <w:rFonts w:ascii="Symbol" w:hAnsi="Symbol" w:hint="default"/>
      </w:rPr>
    </w:lvl>
  </w:abstractNum>
  <w:abstractNum w:abstractNumId="2" w15:restartNumberingAfterBreak="0">
    <w:nsid w:val="BF205925"/>
    <w:multiLevelType w:val="singleLevel"/>
    <w:tmpl w:val="BF205925"/>
    <w:lvl w:ilvl="0">
      <w:start w:val="1"/>
      <w:numFmt w:val="bullet"/>
      <w:lvlText w:val=""/>
      <w:lvlJc w:val="left"/>
      <w:pPr>
        <w:ind w:left="1287" w:hanging="360"/>
      </w:pPr>
      <w:rPr>
        <w:rFonts w:ascii="Symbol" w:hAnsi="Symbol" w:hint="default"/>
      </w:rPr>
    </w:lvl>
  </w:abstractNum>
  <w:abstractNum w:abstractNumId="3" w15:restartNumberingAfterBreak="0">
    <w:nsid w:val="C8879AEF"/>
    <w:multiLevelType w:val="singleLevel"/>
    <w:tmpl w:val="C8879AEF"/>
    <w:lvl w:ilvl="0">
      <w:start w:val="1"/>
      <w:numFmt w:val="bullet"/>
      <w:lvlText w:val=""/>
      <w:lvlJc w:val="left"/>
      <w:pPr>
        <w:ind w:left="1647" w:hanging="360"/>
      </w:pPr>
      <w:rPr>
        <w:rFonts w:ascii="Symbol" w:hAnsi="Symbol" w:hint="default"/>
      </w:rPr>
    </w:lvl>
  </w:abstractNum>
  <w:abstractNum w:abstractNumId="4" w15:restartNumberingAfterBreak="0">
    <w:nsid w:val="CF092B84"/>
    <w:multiLevelType w:val="singleLevel"/>
    <w:tmpl w:val="CF092B84"/>
    <w:lvl w:ilvl="0">
      <w:start w:val="1"/>
      <w:numFmt w:val="bullet"/>
      <w:lvlText w:val=""/>
      <w:lvlJc w:val="left"/>
      <w:pPr>
        <w:ind w:left="1287" w:hanging="360"/>
      </w:pPr>
      <w:rPr>
        <w:rFonts w:ascii="Symbol" w:hAnsi="Symbol" w:hint="default"/>
      </w:rPr>
    </w:lvl>
  </w:abstractNum>
  <w:abstractNum w:abstractNumId="5" w15:restartNumberingAfterBreak="0">
    <w:nsid w:val="D7F9FE59"/>
    <w:multiLevelType w:val="singleLevel"/>
    <w:tmpl w:val="D7F9FE59"/>
    <w:lvl w:ilvl="0">
      <w:start w:val="1"/>
      <w:numFmt w:val="bullet"/>
      <w:lvlText w:val=""/>
      <w:lvlJc w:val="left"/>
      <w:pPr>
        <w:ind w:left="1647" w:hanging="360"/>
      </w:pPr>
      <w:rPr>
        <w:rFonts w:ascii="Symbol" w:hAnsi="Symbol" w:hint="default"/>
      </w:rPr>
    </w:lvl>
  </w:abstractNum>
  <w:abstractNum w:abstractNumId="6" w15:restartNumberingAfterBreak="0">
    <w:nsid w:val="DCBA6B53"/>
    <w:multiLevelType w:val="singleLevel"/>
    <w:tmpl w:val="DCBA6B53"/>
    <w:lvl w:ilvl="0">
      <w:start w:val="1"/>
      <w:numFmt w:val="bullet"/>
      <w:lvlText w:val=""/>
      <w:lvlJc w:val="left"/>
      <w:pPr>
        <w:ind w:left="1647" w:hanging="360"/>
      </w:pPr>
      <w:rPr>
        <w:rFonts w:ascii="Symbol" w:hAnsi="Symbol" w:hint="default"/>
      </w:rPr>
    </w:lvl>
  </w:abstractNum>
  <w:abstractNum w:abstractNumId="7" w15:restartNumberingAfterBreak="0">
    <w:nsid w:val="F4B5D9F5"/>
    <w:multiLevelType w:val="singleLevel"/>
    <w:tmpl w:val="F4B5D9F5"/>
    <w:lvl w:ilvl="0">
      <w:start w:val="1"/>
      <w:numFmt w:val="bullet"/>
      <w:lvlText w:val=""/>
      <w:lvlJc w:val="left"/>
      <w:pPr>
        <w:ind w:left="1647" w:hanging="360"/>
      </w:pPr>
      <w:rPr>
        <w:rFonts w:ascii="Symbol" w:hAnsi="Symbol" w:hint="default"/>
      </w:rPr>
    </w:lvl>
  </w:abstractNum>
  <w:abstractNum w:abstractNumId="8" w15:restartNumberingAfterBreak="0">
    <w:nsid w:val="0053208E"/>
    <w:multiLevelType w:val="singleLevel"/>
    <w:tmpl w:val="0053208E"/>
    <w:lvl w:ilvl="0">
      <w:start w:val="1"/>
      <w:numFmt w:val="bullet"/>
      <w:lvlText w:val=""/>
      <w:lvlJc w:val="left"/>
      <w:pPr>
        <w:ind w:left="1287" w:hanging="360"/>
      </w:pPr>
      <w:rPr>
        <w:rFonts w:ascii="Symbol" w:hAnsi="Symbol" w:hint="default"/>
      </w:rPr>
    </w:lvl>
  </w:abstractNum>
  <w:abstractNum w:abstractNumId="9" w15:restartNumberingAfterBreak="0">
    <w:nsid w:val="0248C179"/>
    <w:multiLevelType w:val="singleLevel"/>
    <w:tmpl w:val="0248C179"/>
    <w:lvl w:ilvl="0">
      <w:start w:val="1"/>
      <w:numFmt w:val="bullet"/>
      <w:lvlText w:val=""/>
      <w:lvlJc w:val="left"/>
      <w:pPr>
        <w:ind w:left="960" w:hanging="360"/>
      </w:pPr>
      <w:rPr>
        <w:rFonts w:ascii="Symbol" w:hAnsi="Symbol" w:hint="default"/>
      </w:rPr>
    </w:lvl>
  </w:abstractNum>
  <w:abstractNum w:abstractNumId="10" w15:restartNumberingAfterBreak="0">
    <w:nsid w:val="03D62ECE"/>
    <w:multiLevelType w:val="singleLevel"/>
    <w:tmpl w:val="03D62ECE"/>
    <w:lvl w:ilvl="0">
      <w:start w:val="1"/>
      <w:numFmt w:val="bullet"/>
      <w:lvlText w:val=""/>
      <w:lvlJc w:val="left"/>
      <w:pPr>
        <w:ind w:left="1287" w:hanging="360"/>
      </w:pPr>
      <w:rPr>
        <w:rFonts w:ascii="Symbol" w:hAnsi="Symbol" w:hint="default"/>
      </w:rPr>
    </w:lvl>
  </w:abstractNum>
  <w:abstractNum w:abstractNumId="11" w15:restartNumberingAfterBreak="0">
    <w:nsid w:val="2470EC97"/>
    <w:multiLevelType w:val="singleLevel"/>
    <w:tmpl w:val="2470EC97"/>
    <w:lvl w:ilvl="0">
      <w:start w:val="1"/>
      <w:numFmt w:val="bullet"/>
      <w:lvlText w:val=""/>
      <w:lvlJc w:val="left"/>
      <w:pPr>
        <w:ind w:left="1647" w:hanging="360"/>
      </w:pPr>
      <w:rPr>
        <w:rFonts w:ascii="Symbol" w:hAnsi="Symbol" w:hint="default"/>
      </w:rPr>
    </w:lvl>
  </w:abstractNum>
  <w:abstractNum w:abstractNumId="12" w15:restartNumberingAfterBreak="0">
    <w:nsid w:val="25B654F3"/>
    <w:multiLevelType w:val="singleLevel"/>
    <w:tmpl w:val="25B654F3"/>
    <w:lvl w:ilvl="0">
      <w:start w:val="1"/>
      <w:numFmt w:val="bullet"/>
      <w:lvlText w:val=""/>
      <w:lvlJc w:val="left"/>
      <w:pPr>
        <w:ind w:left="1287" w:hanging="360"/>
      </w:pPr>
      <w:rPr>
        <w:rFonts w:ascii="Symbol" w:hAnsi="Symbol" w:hint="default"/>
      </w:rPr>
    </w:lvl>
  </w:abstractNum>
  <w:abstractNum w:abstractNumId="13" w15:restartNumberingAfterBreak="0">
    <w:nsid w:val="2A8F537B"/>
    <w:multiLevelType w:val="singleLevel"/>
    <w:tmpl w:val="2A8F537B"/>
    <w:lvl w:ilvl="0">
      <w:start w:val="1"/>
      <w:numFmt w:val="bullet"/>
      <w:lvlText w:val=""/>
      <w:lvlJc w:val="left"/>
      <w:pPr>
        <w:ind w:left="1647" w:hanging="360"/>
      </w:pPr>
      <w:rPr>
        <w:rFonts w:ascii="Symbol" w:hAnsi="Symbol" w:hint="default"/>
      </w:rPr>
    </w:lvl>
  </w:abstractNum>
  <w:abstractNum w:abstractNumId="14" w15:restartNumberingAfterBreak="0">
    <w:nsid w:val="4D4DC07F"/>
    <w:multiLevelType w:val="singleLevel"/>
    <w:tmpl w:val="4D4DC07F"/>
    <w:lvl w:ilvl="0">
      <w:start w:val="1"/>
      <w:numFmt w:val="bullet"/>
      <w:lvlText w:val=""/>
      <w:lvlJc w:val="left"/>
      <w:pPr>
        <w:ind w:left="1647" w:hanging="360"/>
      </w:pPr>
      <w:rPr>
        <w:rFonts w:ascii="Symbol" w:hAnsi="Symbol" w:hint="default"/>
      </w:rPr>
    </w:lvl>
  </w:abstractNum>
  <w:abstractNum w:abstractNumId="15" w15:restartNumberingAfterBreak="0">
    <w:nsid w:val="59ADCABA"/>
    <w:multiLevelType w:val="singleLevel"/>
    <w:tmpl w:val="59ADCABA"/>
    <w:lvl w:ilvl="0">
      <w:start w:val="1"/>
      <w:numFmt w:val="bullet"/>
      <w:lvlText w:val=""/>
      <w:lvlJc w:val="left"/>
      <w:pPr>
        <w:ind w:left="1287" w:hanging="360"/>
      </w:pPr>
      <w:rPr>
        <w:rFonts w:ascii="Symbol" w:hAnsi="Symbol" w:hint="default"/>
      </w:rPr>
    </w:lvl>
  </w:abstractNum>
  <w:abstractNum w:abstractNumId="16" w15:restartNumberingAfterBreak="0">
    <w:nsid w:val="5A241D34"/>
    <w:multiLevelType w:val="singleLevel"/>
    <w:tmpl w:val="5A241D34"/>
    <w:lvl w:ilvl="0">
      <w:start w:val="1"/>
      <w:numFmt w:val="bullet"/>
      <w:lvlText w:val=""/>
      <w:lvlJc w:val="left"/>
      <w:pPr>
        <w:ind w:left="1647" w:hanging="360"/>
      </w:pPr>
      <w:rPr>
        <w:rFonts w:ascii="Symbol" w:hAnsi="Symbol" w:hint="default"/>
      </w:rPr>
    </w:lvl>
  </w:abstractNum>
  <w:abstractNum w:abstractNumId="17" w15:restartNumberingAfterBreak="0">
    <w:nsid w:val="72183CF9"/>
    <w:multiLevelType w:val="singleLevel"/>
    <w:tmpl w:val="72183CF9"/>
    <w:lvl w:ilvl="0">
      <w:start w:val="1"/>
      <w:numFmt w:val="bullet"/>
      <w:lvlText w:val=""/>
      <w:lvlJc w:val="left"/>
      <w:pPr>
        <w:ind w:left="1287" w:hanging="360"/>
      </w:pPr>
      <w:rPr>
        <w:rFonts w:ascii="Symbol" w:hAnsi="Symbol" w:hint="default"/>
      </w:rPr>
    </w:lvl>
  </w:abstractNum>
  <w:num w:numId="1">
    <w:abstractNumId w:val="8"/>
  </w:num>
  <w:num w:numId="2">
    <w:abstractNumId w:val="4"/>
  </w:num>
  <w:num w:numId="3">
    <w:abstractNumId w:val="15"/>
  </w:num>
  <w:num w:numId="4">
    <w:abstractNumId w:val="2"/>
  </w:num>
  <w:num w:numId="5">
    <w:abstractNumId w:val="1"/>
  </w:num>
  <w:num w:numId="6">
    <w:abstractNumId w:val="10"/>
  </w:num>
  <w:num w:numId="7">
    <w:abstractNumId w:val="12"/>
  </w:num>
  <w:num w:numId="8">
    <w:abstractNumId w:val="17"/>
  </w:num>
  <w:num w:numId="9">
    <w:abstractNumId w:val="9"/>
  </w:num>
  <w:num w:numId="10">
    <w:abstractNumId w:val="0"/>
  </w:num>
  <w:num w:numId="11">
    <w:abstractNumId w:val="13"/>
  </w:num>
  <w:num w:numId="12">
    <w:abstractNumId w:val="16"/>
  </w:num>
  <w:num w:numId="13">
    <w:abstractNumId w:val="3"/>
  </w:num>
  <w:num w:numId="14">
    <w:abstractNumId w:val="14"/>
  </w:num>
  <w:num w:numId="15">
    <w:abstractNumId w:val="7"/>
  </w:num>
  <w:num w:numId="16">
    <w:abstractNumId w:val="11"/>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8DD"/>
    <w:rsid w:val="00064FA0"/>
    <w:rsid w:val="00231580"/>
    <w:rsid w:val="004B4E98"/>
    <w:rsid w:val="004C062E"/>
    <w:rsid w:val="006D38DD"/>
    <w:rsid w:val="00AF1795"/>
    <w:rsid w:val="00B85F0A"/>
    <w:rsid w:val="00DE2A51"/>
    <w:rsid w:val="2C1C4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93545F-9659-4C78-896D-7E54BE719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DE2A5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E2A51"/>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44279</Words>
  <Characters>252391</Characters>
  <Application>Microsoft Office Word</Application>
  <DocSecurity>0</DocSecurity>
  <Lines>2103</Lines>
  <Paragraphs>592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МКОУ СОШ с.Бабстово</cp:lastModifiedBy>
  <cp:revision>5</cp:revision>
  <cp:lastPrinted>2026-09-15T00:30:00Z</cp:lastPrinted>
  <dcterms:created xsi:type="dcterms:W3CDTF">2026-09-15T00:21:00Z</dcterms:created>
  <dcterms:modified xsi:type="dcterms:W3CDTF">2026-09-30T01:37:00Z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eyJoZGlkIjoiNjVjNWJkNzkzN2Q1NDU4MWQ2YzYxZjlhOWI1NTRhOWUifQ==</vt:lpwstr>
  </property>
  <property fmtid="{D5CDD505-2E9C-101B-9397-08002B2CF9AE}" pid="3" name="KSOProductBuildVer">
    <vt:lpwstr>1049-12.1.0.28032</vt:lpwstr>
  </property>
  <property fmtid="{D5CDD505-2E9C-101B-9397-08002B2CF9AE}" pid="4" name="ICV">
    <vt:lpwstr>7043152669064EA3B497BAD317F47CC7_12</vt:lpwstr>
  </property>
</Properties>
</file>