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203" w:rsidRPr="00797B8C" w:rsidRDefault="0063197E" w:rsidP="00797B8C">
      <w:pPr>
        <w:spacing w:after="0"/>
        <w:ind w:left="120"/>
        <w:rPr>
          <w:rFonts w:ascii="Times New Roman" w:hAnsi="Times New Roman" w:cs="Times New Roman"/>
          <w:sz w:val="24"/>
          <w:szCs w:val="24"/>
          <w:lang w:val="ru-RU"/>
        </w:rPr>
      </w:pPr>
      <w:bookmarkStart w:id="0" w:name="_GoBack"/>
      <w:r>
        <w:rPr>
          <w:rFonts w:ascii="Times New Roman" w:hAnsi="Times New Roman" w:cs="Times New Roman"/>
          <w:b/>
          <w:noProof/>
          <w:color w:val="000000"/>
          <w:sz w:val="24"/>
          <w:szCs w:val="24"/>
          <w:lang w:val="ru-RU" w:eastAsia="ru-RU"/>
        </w:rPr>
        <w:drawing>
          <wp:anchor distT="0" distB="0" distL="114300" distR="114300" simplePos="0" relativeHeight="251658240" behindDoc="0" locked="0" layoutInCell="1" allowOverlap="1">
            <wp:simplePos x="0" y="0"/>
            <wp:positionH relativeFrom="column">
              <wp:posOffset>-1102995</wp:posOffset>
            </wp:positionH>
            <wp:positionV relativeFrom="paragraph">
              <wp:posOffset>-712470</wp:posOffset>
            </wp:positionV>
            <wp:extent cx="7879080" cy="4764506"/>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Головачева.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90922" cy="4771667"/>
                    </a:xfrm>
                    <a:prstGeom prst="rect">
                      <a:avLst/>
                    </a:prstGeom>
                  </pic:spPr>
                </pic:pic>
              </a:graphicData>
            </a:graphic>
            <wp14:sizeRelH relativeFrom="margin">
              <wp14:pctWidth>0</wp14:pctWidth>
            </wp14:sizeRelH>
            <wp14:sizeRelV relativeFrom="margin">
              <wp14:pctHeight>0</wp14:pctHeight>
            </wp14:sizeRelV>
          </wp:anchor>
        </w:drawing>
      </w:r>
      <w:bookmarkEnd w:id="0"/>
      <w:r w:rsidR="00797B8C" w:rsidRPr="00797B8C">
        <w:rPr>
          <w:rFonts w:ascii="Times New Roman" w:hAnsi="Times New Roman" w:cs="Times New Roman"/>
          <w:b/>
          <w:color w:val="000000"/>
          <w:sz w:val="24"/>
          <w:szCs w:val="24"/>
          <w:lang w:val="ru-RU"/>
        </w:rPr>
        <w:t>МИНИСТЕРСТВО ПРОСВЕЩЕНИЯ РОССИЙСКОЙ ФЕДЕРАЦИИ</w:t>
      </w:r>
    </w:p>
    <w:p w:rsidR="00132203" w:rsidRPr="00797B8C" w:rsidRDefault="00132203" w:rsidP="00132203">
      <w:pPr>
        <w:spacing w:after="0"/>
        <w:rPr>
          <w:rFonts w:ascii="Times New Roman" w:hAnsi="Times New Roman" w:cs="Times New Roman"/>
          <w:sz w:val="24"/>
          <w:szCs w:val="24"/>
          <w:lang w:val="ru-RU"/>
        </w:rPr>
      </w:pPr>
    </w:p>
    <w:p w:rsidR="00D90A7E" w:rsidRPr="00797B8C" w:rsidRDefault="00D90A7E" w:rsidP="00797B8C">
      <w:pPr>
        <w:shd w:val="clear" w:color="auto" w:fill="FFFFFF"/>
        <w:spacing w:after="0"/>
        <w:ind w:firstLine="227"/>
        <w:jc w:val="center"/>
        <w:rPr>
          <w:rFonts w:ascii="Times New Roman" w:eastAsia="Times New Roman" w:hAnsi="Times New Roman" w:cs="Times New Roman"/>
          <w:sz w:val="24"/>
          <w:szCs w:val="24"/>
          <w:lang w:val="ru-RU"/>
        </w:rPr>
      </w:pPr>
      <w:r w:rsidRPr="00797B8C">
        <w:rPr>
          <w:rFonts w:ascii="Times New Roman" w:eastAsia="Times New Roman" w:hAnsi="Times New Roman" w:cs="Times New Roman"/>
          <w:sz w:val="24"/>
          <w:szCs w:val="24"/>
          <w:lang w:val="ru-RU"/>
        </w:rPr>
        <w:t xml:space="preserve"> Министерство образования Еврейской автономной области</w:t>
      </w:r>
    </w:p>
    <w:p w:rsidR="00D90A7E" w:rsidRPr="00797B8C" w:rsidRDefault="00797B8C" w:rsidP="00797B8C">
      <w:pPr>
        <w:shd w:val="clear" w:color="auto" w:fill="FFFFFF"/>
        <w:spacing w:after="0"/>
        <w:ind w:firstLine="227"/>
        <w:jc w:val="center"/>
        <w:rPr>
          <w:rFonts w:ascii="Times New Roman" w:eastAsia="Times New Roman" w:hAnsi="Times New Roman" w:cs="Times New Roman"/>
          <w:sz w:val="24"/>
          <w:szCs w:val="24"/>
          <w:lang w:val="ru-RU"/>
        </w:rPr>
      </w:pPr>
      <w:r w:rsidRPr="00797B8C">
        <w:rPr>
          <w:rFonts w:ascii="Times New Roman" w:eastAsia="Times New Roman" w:hAnsi="Times New Roman" w:cs="Times New Roman"/>
          <w:sz w:val="24"/>
          <w:szCs w:val="24"/>
          <w:lang w:val="ru-RU"/>
        </w:rPr>
        <w:t xml:space="preserve">       </w:t>
      </w:r>
      <w:r w:rsidR="00D90A7E" w:rsidRPr="00797B8C">
        <w:rPr>
          <w:rFonts w:ascii="Times New Roman" w:eastAsia="Times New Roman" w:hAnsi="Times New Roman" w:cs="Times New Roman"/>
          <w:sz w:val="24"/>
          <w:szCs w:val="24"/>
          <w:lang w:val="ru-RU"/>
        </w:rPr>
        <w:t>Администрация Ленинского муниципального района Еврейской</w:t>
      </w:r>
    </w:p>
    <w:p w:rsidR="00D90A7E" w:rsidRPr="00797B8C" w:rsidRDefault="00D90A7E" w:rsidP="00797B8C">
      <w:pPr>
        <w:shd w:val="clear" w:color="auto" w:fill="FFFFFF"/>
        <w:spacing w:after="0"/>
        <w:ind w:firstLine="227"/>
        <w:jc w:val="center"/>
        <w:rPr>
          <w:rFonts w:ascii="Times New Roman" w:eastAsia="Times New Roman" w:hAnsi="Times New Roman" w:cs="Times New Roman"/>
          <w:sz w:val="24"/>
          <w:szCs w:val="24"/>
          <w:lang w:val="ru-RU"/>
        </w:rPr>
      </w:pPr>
      <w:r w:rsidRPr="00797B8C">
        <w:rPr>
          <w:rFonts w:ascii="Times New Roman" w:eastAsia="Times New Roman" w:hAnsi="Times New Roman" w:cs="Times New Roman"/>
          <w:sz w:val="24"/>
          <w:szCs w:val="24"/>
          <w:lang w:val="ru-RU"/>
        </w:rPr>
        <w:t>автономной области</w:t>
      </w:r>
    </w:p>
    <w:p w:rsidR="00D90A7E" w:rsidRPr="00797B8C" w:rsidRDefault="00D90A7E" w:rsidP="00797B8C">
      <w:pPr>
        <w:spacing w:after="0" w:line="408" w:lineRule="auto"/>
        <w:ind w:left="120"/>
        <w:jc w:val="center"/>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МБОУ СОШ с. Бабстово</w:t>
      </w:r>
    </w:p>
    <w:p w:rsidR="00E34A40" w:rsidRPr="00797B8C" w:rsidRDefault="00E34A40">
      <w:pPr>
        <w:spacing w:after="0"/>
        <w:ind w:left="120"/>
        <w:rPr>
          <w:rFonts w:ascii="Times New Roman" w:hAnsi="Times New Roman" w:cs="Times New Roman"/>
          <w:sz w:val="24"/>
          <w:szCs w:val="24"/>
          <w:lang w:val="ru-RU"/>
        </w:rPr>
      </w:pPr>
    </w:p>
    <w:p w:rsidR="00E34A40" w:rsidRPr="00797B8C" w:rsidRDefault="00E34A40">
      <w:pPr>
        <w:spacing w:after="0"/>
        <w:ind w:left="120"/>
        <w:rPr>
          <w:rFonts w:ascii="Times New Roman" w:hAnsi="Times New Roman" w:cs="Times New Roman"/>
          <w:sz w:val="24"/>
          <w:szCs w:val="24"/>
          <w:lang w:val="ru-RU"/>
        </w:rPr>
      </w:pPr>
    </w:p>
    <w:p w:rsidR="00E34A40" w:rsidRPr="00797B8C" w:rsidRDefault="00E34A40">
      <w:pPr>
        <w:spacing w:after="0"/>
        <w:ind w:left="120"/>
        <w:rPr>
          <w:rFonts w:ascii="Times New Roman" w:hAnsi="Times New Roman" w:cs="Times New Roman"/>
          <w:sz w:val="24"/>
          <w:szCs w:val="24"/>
          <w:lang w:val="ru-RU"/>
        </w:rPr>
      </w:pPr>
    </w:p>
    <w:p w:rsidR="00E34A40" w:rsidRPr="00797B8C" w:rsidRDefault="00E34A40">
      <w:pPr>
        <w:spacing w:after="0"/>
        <w:ind w:left="120"/>
        <w:rPr>
          <w:rFonts w:ascii="Times New Roman" w:hAnsi="Times New Roman" w:cs="Times New Roman"/>
          <w:sz w:val="24"/>
          <w:szCs w:val="24"/>
          <w:lang w:val="ru-RU"/>
        </w:rPr>
      </w:pPr>
    </w:p>
    <w:tbl>
      <w:tblPr>
        <w:tblW w:w="0" w:type="auto"/>
        <w:tblInd w:w="-725" w:type="dxa"/>
        <w:tblLook w:val="04A0" w:firstRow="1" w:lastRow="0" w:firstColumn="1" w:lastColumn="0" w:noHBand="0" w:noVBand="1"/>
      </w:tblPr>
      <w:tblGrid>
        <w:gridCol w:w="3053"/>
        <w:gridCol w:w="3097"/>
        <w:gridCol w:w="3097"/>
      </w:tblGrid>
      <w:tr w:rsidR="00E34A40" w:rsidRPr="00797B8C">
        <w:tc>
          <w:tcPr>
            <w:tcW w:w="3053" w:type="dxa"/>
          </w:tcPr>
          <w:p w:rsidR="00E34A40" w:rsidRPr="00797B8C" w:rsidRDefault="008937D3">
            <w:pPr>
              <w:autoSpaceDE w:val="0"/>
              <w:autoSpaceDN w:val="0"/>
              <w:spacing w:after="120"/>
              <w:jc w:val="both"/>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РАССМОТРЕНА</w:t>
            </w:r>
          </w:p>
          <w:p w:rsidR="00E34A40" w:rsidRPr="00797B8C" w:rsidRDefault="00797B8C">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Методическим </w:t>
            </w:r>
            <w:r w:rsidR="008937D3" w:rsidRPr="00797B8C">
              <w:rPr>
                <w:rFonts w:ascii="Times New Roman" w:eastAsia="Times New Roman" w:hAnsi="Times New Roman" w:cs="Times New Roman"/>
                <w:color w:val="000000"/>
                <w:sz w:val="24"/>
                <w:szCs w:val="24"/>
                <w:lang w:val="ru-RU"/>
              </w:rPr>
              <w:t>объединение</w:t>
            </w:r>
            <w:r>
              <w:rPr>
                <w:rFonts w:ascii="Times New Roman" w:eastAsia="Times New Roman" w:hAnsi="Times New Roman" w:cs="Times New Roman"/>
                <w:color w:val="000000"/>
                <w:sz w:val="24"/>
                <w:szCs w:val="24"/>
                <w:lang w:val="ru-RU"/>
              </w:rPr>
              <w:t>м</w:t>
            </w:r>
            <w:r w:rsidR="008937D3" w:rsidRPr="00797B8C">
              <w:rPr>
                <w:rFonts w:ascii="Times New Roman" w:eastAsia="Times New Roman" w:hAnsi="Times New Roman" w:cs="Times New Roman"/>
                <w:color w:val="000000"/>
                <w:sz w:val="24"/>
                <w:szCs w:val="24"/>
                <w:lang w:val="ru-RU"/>
              </w:rPr>
              <w:t xml:space="preserve"> учителей</w:t>
            </w:r>
          </w:p>
          <w:p w:rsidR="00E34A40" w:rsidRPr="00797B8C" w:rsidRDefault="008937D3">
            <w:pPr>
              <w:autoSpaceDE w:val="0"/>
              <w:autoSpaceDN w:val="0"/>
              <w:spacing w:after="120" w:line="240" w:lineRule="auto"/>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_________Головачева В.С.</w:t>
            </w:r>
          </w:p>
          <w:p w:rsidR="00E34A40" w:rsidRPr="00797B8C" w:rsidRDefault="00E34A40">
            <w:pPr>
              <w:autoSpaceDE w:val="0"/>
              <w:autoSpaceDN w:val="0"/>
              <w:spacing w:after="0" w:line="240" w:lineRule="auto"/>
              <w:rPr>
                <w:rFonts w:ascii="Times New Roman" w:eastAsia="Times New Roman" w:hAnsi="Times New Roman" w:cs="Times New Roman"/>
                <w:color w:val="000000"/>
                <w:sz w:val="24"/>
                <w:szCs w:val="24"/>
                <w:lang w:val="ru-RU"/>
              </w:rPr>
            </w:pPr>
          </w:p>
          <w:p w:rsidR="00E34A40" w:rsidRPr="00797B8C" w:rsidRDefault="008937D3">
            <w:pPr>
              <w:autoSpaceDE w:val="0"/>
              <w:autoSpaceDN w:val="0"/>
              <w:spacing w:after="0" w:line="240" w:lineRule="auto"/>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 xml:space="preserve">протокол №____ </w:t>
            </w:r>
          </w:p>
          <w:p w:rsidR="00E34A40" w:rsidRPr="00797B8C" w:rsidRDefault="00E34A40">
            <w:pPr>
              <w:autoSpaceDE w:val="0"/>
              <w:autoSpaceDN w:val="0"/>
              <w:spacing w:after="0" w:line="240" w:lineRule="auto"/>
              <w:rPr>
                <w:rFonts w:ascii="Times New Roman" w:eastAsia="Times New Roman" w:hAnsi="Times New Roman" w:cs="Times New Roman"/>
                <w:color w:val="000000"/>
                <w:sz w:val="24"/>
                <w:szCs w:val="24"/>
                <w:lang w:val="ru-RU"/>
              </w:rPr>
            </w:pPr>
          </w:p>
          <w:p w:rsidR="00E34A40" w:rsidRPr="00797B8C" w:rsidRDefault="008937D3">
            <w:pPr>
              <w:autoSpaceDE w:val="0"/>
              <w:autoSpaceDN w:val="0"/>
              <w:spacing w:after="0" w:line="240" w:lineRule="auto"/>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от «"____"» ____2026 г.</w:t>
            </w:r>
          </w:p>
          <w:p w:rsidR="00E34A40" w:rsidRPr="00797B8C" w:rsidRDefault="00E34A40">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097" w:type="dxa"/>
          </w:tcPr>
          <w:p w:rsidR="00E34A40" w:rsidRPr="00797B8C" w:rsidRDefault="008937D3">
            <w:pPr>
              <w:autoSpaceDE w:val="0"/>
              <w:autoSpaceDN w:val="0"/>
              <w:spacing w:after="120"/>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СОГЛАСОВАНА</w:t>
            </w:r>
          </w:p>
          <w:p w:rsidR="00E34A40" w:rsidRPr="00797B8C" w:rsidRDefault="008937D3">
            <w:pPr>
              <w:autoSpaceDE w:val="0"/>
              <w:autoSpaceDN w:val="0"/>
              <w:spacing w:after="120"/>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зам. директора по УВР</w:t>
            </w:r>
          </w:p>
          <w:p w:rsidR="00E34A40" w:rsidRPr="00797B8C" w:rsidRDefault="00E34A40">
            <w:pPr>
              <w:autoSpaceDE w:val="0"/>
              <w:autoSpaceDN w:val="0"/>
              <w:spacing w:after="120" w:line="240" w:lineRule="auto"/>
              <w:rPr>
                <w:rFonts w:ascii="Times New Roman" w:eastAsia="Times New Roman" w:hAnsi="Times New Roman" w:cs="Times New Roman"/>
                <w:color w:val="000000"/>
                <w:sz w:val="24"/>
                <w:szCs w:val="24"/>
                <w:lang w:val="ru-RU"/>
              </w:rPr>
            </w:pPr>
          </w:p>
          <w:p w:rsidR="00E34A40" w:rsidRPr="00797B8C" w:rsidRDefault="008937D3">
            <w:pPr>
              <w:autoSpaceDE w:val="0"/>
              <w:autoSpaceDN w:val="0"/>
              <w:spacing w:after="120" w:line="240" w:lineRule="auto"/>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_________Чернявская Г.Ф.</w:t>
            </w:r>
          </w:p>
          <w:p w:rsidR="00E34A40" w:rsidRPr="00797B8C" w:rsidRDefault="00E34A40">
            <w:pPr>
              <w:autoSpaceDE w:val="0"/>
              <w:autoSpaceDN w:val="0"/>
              <w:spacing w:after="0" w:line="240" w:lineRule="auto"/>
              <w:rPr>
                <w:rFonts w:ascii="Times New Roman" w:eastAsia="Times New Roman" w:hAnsi="Times New Roman" w:cs="Times New Roman"/>
                <w:color w:val="000000"/>
                <w:sz w:val="24"/>
                <w:szCs w:val="24"/>
                <w:lang w:val="ru-RU"/>
              </w:rPr>
            </w:pPr>
          </w:p>
          <w:p w:rsidR="00E34A40" w:rsidRPr="00797B8C" w:rsidRDefault="008937D3">
            <w:pPr>
              <w:autoSpaceDE w:val="0"/>
              <w:autoSpaceDN w:val="0"/>
              <w:spacing w:after="0" w:line="240" w:lineRule="auto"/>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 xml:space="preserve">протокол № ____ от </w:t>
            </w:r>
          </w:p>
          <w:p w:rsidR="00E34A40" w:rsidRPr="00797B8C" w:rsidRDefault="00E34A40">
            <w:pPr>
              <w:autoSpaceDE w:val="0"/>
              <w:autoSpaceDN w:val="0"/>
              <w:spacing w:after="0" w:line="240" w:lineRule="auto"/>
              <w:rPr>
                <w:rFonts w:ascii="Times New Roman" w:eastAsia="Times New Roman" w:hAnsi="Times New Roman" w:cs="Times New Roman"/>
                <w:color w:val="000000"/>
                <w:sz w:val="24"/>
                <w:szCs w:val="24"/>
                <w:lang w:val="ru-RU"/>
              </w:rPr>
            </w:pPr>
          </w:p>
          <w:p w:rsidR="00E34A40" w:rsidRPr="00797B8C" w:rsidRDefault="008937D3">
            <w:pPr>
              <w:autoSpaceDE w:val="0"/>
              <w:autoSpaceDN w:val="0"/>
              <w:spacing w:after="0" w:line="240" w:lineRule="auto"/>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«"____"» ____   2026 г.</w:t>
            </w:r>
          </w:p>
          <w:p w:rsidR="00E34A40" w:rsidRPr="00797B8C" w:rsidRDefault="00E34A40">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097" w:type="dxa"/>
          </w:tcPr>
          <w:p w:rsidR="00E34A40" w:rsidRPr="00797B8C" w:rsidRDefault="008937D3">
            <w:pPr>
              <w:autoSpaceDE w:val="0"/>
              <w:autoSpaceDN w:val="0"/>
              <w:spacing w:after="120"/>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УТВЕРЖДЕНА</w:t>
            </w:r>
          </w:p>
          <w:p w:rsidR="00E34A40" w:rsidRPr="00797B8C" w:rsidRDefault="008937D3">
            <w:pPr>
              <w:autoSpaceDE w:val="0"/>
              <w:autoSpaceDN w:val="0"/>
              <w:spacing w:after="120"/>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директор</w:t>
            </w:r>
          </w:p>
          <w:p w:rsidR="00E34A40" w:rsidRPr="00797B8C" w:rsidRDefault="008937D3">
            <w:pPr>
              <w:autoSpaceDE w:val="0"/>
              <w:autoSpaceDN w:val="0"/>
              <w:spacing w:after="120" w:line="240" w:lineRule="auto"/>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___________Лазаренко Е.Е.</w:t>
            </w:r>
          </w:p>
          <w:p w:rsidR="00E34A40" w:rsidRPr="00797B8C" w:rsidRDefault="00E34A40">
            <w:pPr>
              <w:autoSpaceDE w:val="0"/>
              <w:autoSpaceDN w:val="0"/>
              <w:spacing w:after="0" w:line="240" w:lineRule="auto"/>
              <w:rPr>
                <w:rFonts w:ascii="Times New Roman" w:eastAsia="Times New Roman" w:hAnsi="Times New Roman" w:cs="Times New Roman"/>
                <w:color w:val="000000"/>
                <w:sz w:val="24"/>
                <w:szCs w:val="24"/>
                <w:lang w:val="ru-RU"/>
              </w:rPr>
            </w:pPr>
          </w:p>
          <w:p w:rsidR="00E34A40" w:rsidRPr="00797B8C" w:rsidRDefault="00E34A40">
            <w:pPr>
              <w:autoSpaceDE w:val="0"/>
              <w:autoSpaceDN w:val="0"/>
              <w:spacing w:after="0" w:line="240" w:lineRule="auto"/>
              <w:rPr>
                <w:rFonts w:ascii="Times New Roman" w:eastAsia="Times New Roman" w:hAnsi="Times New Roman" w:cs="Times New Roman"/>
                <w:color w:val="000000"/>
                <w:sz w:val="24"/>
                <w:szCs w:val="24"/>
                <w:lang w:val="ru-RU"/>
              </w:rPr>
            </w:pPr>
          </w:p>
          <w:p w:rsidR="00E34A40" w:rsidRPr="00797B8C" w:rsidRDefault="008937D3">
            <w:pPr>
              <w:autoSpaceDE w:val="0"/>
              <w:autoSpaceDN w:val="0"/>
              <w:spacing w:after="0" w:line="240" w:lineRule="auto"/>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 xml:space="preserve">приказ № ___ </w:t>
            </w:r>
          </w:p>
          <w:p w:rsidR="00E34A40" w:rsidRPr="00797B8C" w:rsidRDefault="00E34A40">
            <w:pPr>
              <w:autoSpaceDE w:val="0"/>
              <w:autoSpaceDN w:val="0"/>
              <w:spacing w:after="0" w:line="240" w:lineRule="auto"/>
              <w:rPr>
                <w:rFonts w:ascii="Times New Roman" w:eastAsia="Times New Roman" w:hAnsi="Times New Roman" w:cs="Times New Roman"/>
                <w:color w:val="000000"/>
                <w:sz w:val="24"/>
                <w:szCs w:val="24"/>
                <w:lang w:val="ru-RU"/>
              </w:rPr>
            </w:pPr>
          </w:p>
          <w:p w:rsidR="00E34A40" w:rsidRPr="00797B8C" w:rsidRDefault="008937D3">
            <w:pPr>
              <w:autoSpaceDE w:val="0"/>
              <w:autoSpaceDN w:val="0"/>
              <w:spacing w:after="0" w:line="240" w:lineRule="auto"/>
              <w:rPr>
                <w:rFonts w:ascii="Times New Roman" w:eastAsia="Times New Roman" w:hAnsi="Times New Roman" w:cs="Times New Roman"/>
                <w:color w:val="000000"/>
                <w:sz w:val="24"/>
                <w:szCs w:val="24"/>
                <w:lang w:val="ru-RU"/>
              </w:rPr>
            </w:pPr>
            <w:r w:rsidRPr="00797B8C">
              <w:rPr>
                <w:rFonts w:ascii="Times New Roman" w:eastAsia="Times New Roman" w:hAnsi="Times New Roman" w:cs="Times New Roman"/>
                <w:color w:val="000000"/>
                <w:sz w:val="24"/>
                <w:szCs w:val="24"/>
                <w:lang w:val="ru-RU"/>
              </w:rPr>
              <w:t>от «"_____"» ____   2026 г.</w:t>
            </w:r>
          </w:p>
          <w:p w:rsidR="00E34A40" w:rsidRPr="00797B8C" w:rsidRDefault="00E34A40">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E34A40" w:rsidRPr="00797B8C" w:rsidRDefault="00E34A40">
      <w:pPr>
        <w:spacing w:after="0"/>
        <w:ind w:left="120"/>
        <w:rPr>
          <w:rFonts w:ascii="Times New Roman" w:hAnsi="Times New Roman" w:cs="Times New Roman"/>
          <w:sz w:val="24"/>
          <w:szCs w:val="24"/>
        </w:rPr>
      </w:pPr>
    </w:p>
    <w:p w:rsidR="00E34A40" w:rsidRPr="00797B8C" w:rsidRDefault="00E34A40">
      <w:pPr>
        <w:spacing w:after="0"/>
        <w:rPr>
          <w:rFonts w:ascii="Times New Roman" w:hAnsi="Times New Roman" w:cs="Times New Roman"/>
          <w:sz w:val="24"/>
          <w:szCs w:val="24"/>
        </w:rPr>
      </w:pPr>
    </w:p>
    <w:p w:rsidR="00E34A40" w:rsidRPr="0063197E" w:rsidRDefault="008937D3">
      <w:pPr>
        <w:spacing w:after="0" w:line="408" w:lineRule="auto"/>
        <w:ind w:left="120"/>
        <w:jc w:val="center"/>
        <w:rPr>
          <w:rFonts w:ascii="Times New Roman" w:hAnsi="Times New Roman" w:cs="Times New Roman"/>
          <w:sz w:val="24"/>
          <w:szCs w:val="24"/>
          <w:lang w:val="ru-RU"/>
        </w:rPr>
      </w:pPr>
      <w:r w:rsidRPr="0063197E">
        <w:rPr>
          <w:rFonts w:ascii="Times New Roman" w:hAnsi="Times New Roman" w:cs="Times New Roman"/>
          <w:b/>
          <w:color w:val="000000"/>
          <w:sz w:val="24"/>
          <w:szCs w:val="24"/>
          <w:lang w:val="ru-RU"/>
        </w:rPr>
        <w:t>РАБОЧАЯ ПРОГРАММА</w:t>
      </w:r>
    </w:p>
    <w:p w:rsidR="00E34A40" w:rsidRPr="0063197E" w:rsidRDefault="008937D3">
      <w:pPr>
        <w:spacing w:after="0" w:line="408" w:lineRule="auto"/>
        <w:ind w:left="120"/>
        <w:jc w:val="center"/>
        <w:rPr>
          <w:rFonts w:ascii="Times New Roman" w:hAnsi="Times New Roman" w:cs="Times New Roman"/>
          <w:sz w:val="24"/>
          <w:szCs w:val="24"/>
          <w:lang w:val="ru-RU"/>
        </w:rPr>
      </w:pPr>
      <w:r w:rsidRPr="0063197E">
        <w:rPr>
          <w:rFonts w:ascii="Times New Roman" w:hAnsi="Times New Roman" w:cs="Times New Roman"/>
          <w:color w:val="000000"/>
          <w:sz w:val="24"/>
          <w:szCs w:val="24"/>
          <w:lang w:val="ru-RU"/>
        </w:rPr>
        <w:t>(</w:t>
      </w:r>
      <w:r w:rsidRPr="00797B8C">
        <w:rPr>
          <w:rFonts w:ascii="Times New Roman" w:hAnsi="Times New Roman" w:cs="Times New Roman"/>
          <w:color w:val="000000"/>
          <w:sz w:val="24"/>
          <w:szCs w:val="24"/>
        </w:rPr>
        <w:t>ID</w:t>
      </w:r>
      <w:r w:rsidRPr="0063197E">
        <w:rPr>
          <w:rFonts w:ascii="Times New Roman" w:hAnsi="Times New Roman" w:cs="Times New Roman"/>
          <w:color w:val="000000"/>
          <w:sz w:val="24"/>
          <w:szCs w:val="24"/>
          <w:lang w:val="ru-RU"/>
        </w:rPr>
        <w:t xml:space="preserve"> 11131420)</w:t>
      </w:r>
    </w:p>
    <w:p w:rsidR="00E34A40" w:rsidRPr="0063197E" w:rsidRDefault="008937D3">
      <w:pPr>
        <w:spacing w:after="0" w:line="408" w:lineRule="auto"/>
        <w:ind w:left="120"/>
        <w:jc w:val="center"/>
        <w:rPr>
          <w:rFonts w:ascii="Times New Roman" w:hAnsi="Times New Roman" w:cs="Times New Roman"/>
          <w:sz w:val="24"/>
          <w:szCs w:val="24"/>
          <w:lang w:val="ru-RU"/>
        </w:rPr>
      </w:pPr>
      <w:r w:rsidRPr="0063197E">
        <w:rPr>
          <w:rFonts w:ascii="Times New Roman" w:hAnsi="Times New Roman" w:cs="Times New Roman"/>
          <w:b/>
          <w:color w:val="000000"/>
          <w:sz w:val="24"/>
          <w:szCs w:val="24"/>
          <w:lang w:val="ru-RU"/>
        </w:rPr>
        <w:t>учебного предмета «Русский язык»</w:t>
      </w:r>
    </w:p>
    <w:p w:rsidR="00E34A40" w:rsidRPr="00797B8C" w:rsidRDefault="008937D3">
      <w:pPr>
        <w:spacing w:after="0" w:line="408" w:lineRule="auto"/>
        <w:ind w:left="120"/>
        <w:jc w:val="center"/>
        <w:rPr>
          <w:rFonts w:ascii="Times New Roman" w:hAnsi="Times New Roman" w:cs="Times New Roman"/>
          <w:color w:val="000000"/>
          <w:sz w:val="24"/>
          <w:szCs w:val="24"/>
          <w:lang w:val="ru-RU"/>
        </w:rPr>
      </w:pPr>
      <w:r w:rsidRPr="0063197E">
        <w:rPr>
          <w:rFonts w:ascii="Times New Roman" w:hAnsi="Times New Roman" w:cs="Times New Roman"/>
          <w:color w:val="000000"/>
          <w:sz w:val="24"/>
          <w:szCs w:val="24"/>
          <w:lang w:val="ru-RU"/>
        </w:rPr>
        <w:t>для обучающихся 10-11 классо</w:t>
      </w:r>
      <w:r w:rsidRPr="00797B8C">
        <w:rPr>
          <w:rFonts w:ascii="Times New Roman" w:hAnsi="Times New Roman" w:cs="Times New Roman"/>
          <w:color w:val="000000"/>
          <w:sz w:val="24"/>
          <w:szCs w:val="24"/>
          <w:lang w:val="ru-RU"/>
        </w:rPr>
        <w:t>в</w:t>
      </w:r>
    </w:p>
    <w:p w:rsidR="00E34A40" w:rsidRPr="00797B8C" w:rsidRDefault="00797B8C">
      <w:pPr>
        <w:spacing w:after="0" w:line="408" w:lineRule="auto"/>
        <w:ind w:left="120"/>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Учитель: Чернявская Галина </w:t>
      </w:r>
      <w:r w:rsidR="008937D3" w:rsidRPr="00797B8C">
        <w:rPr>
          <w:rFonts w:ascii="Times New Roman" w:hAnsi="Times New Roman" w:cs="Times New Roman"/>
          <w:color w:val="000000"/>
          <w:sz w:val="24"/>
          <w:szCs w:val="24"/>
          <w:lang w:val="ru-RU"/>
        </w:rPr>
        <w:t>Ф</w:t>
      </w:r>
      <w:r>
        <w:rPr>
          <w:rFonts w:ascii="Times New Roman" w:hAnsi="Times New Roman" w:cs="Times New Roman"/>
          <w:color w:val="000000"/>
          <w:sz w:val="24"/>
          <w:szCs w:val="24"/>
          <w:lang w:val="ru-RU"/>
        </w:rPr>
        <w:t>едоровна</w:t>
      </w:r>
    </w:p>
    <w:p w:rsidR="00E34A40" w:rsidRPr="0063197E" w:rsidRDefault="00E34A40">
      <w:pPr>
        <w:spacing w:after="0"/>
        <w:ind w:left="120"/>
        <w:jc w:val="center"/>
        <w:rPr>
          <w:rFonts w:ascii="Times New Roman" w:hAnsi="Times New Roman" w:cs="Times New Roman"/>
          <w:sz w:val="24"/>
          <w:szCs w:val="24"/>
          <w:lang w:val="ru-RU"/>
        </w:rPr>
      </w:pPr>
    </w:p>
    <w:p w:rsidR="00E34A40" w:rsidRPr="0063197E" w:rsidRDefault="00E34A40">
      <w:pPr>
        <w:spacing w:after="0"/>
        <w:ind w:left="120"/>
        <w:jc w:val="center"/>
        <w:rPr>
          <w:rFonts w:ascii="Times New Roman" w:hAnsi="Times New Roman" w:cs="Times New Roman"/>
          <w:sz w:val="24"/>
          <w:szCs w:val="24"/>
          <w:lang w:val="ru-RU"/>
        </w:rPr>
      </w:pPr>
    </w:p>
    <w:p w:rsidR="00E34A40" w:rsidRPr="0063197E" w:rsidRDefault="00E34A40">
      <w:pPr>
        <w:spacing w:after="0"/>
        <w:ind w:left="120"/>
        <w:jc w:val="center"/>
        <w:rPr>
          <w:rFonts w:ascii="Times New Roman" w:hAnsi="Times New Roman" w:cs="Times New Roman"/>
          <w:sz w:val="24"/>
          <w:szCs w:val="24"/>
          <w:lang w:val="ru-RU"/>
        </w:rPr>
      </w:pPr>
    </w:p>
    <w:p w:rsidR="00E34A40" w:rsidRDefault="00E34A40">
      <w:pPr>
        <w:spacing w:after="0"/>
        <w:ind w:left="120"/>
        <w:jc w:val="center"/>
        <w:rPr>
          <w:rFonts w:ascii="Times New Roman" w:hAnsi="Times New Roman" w:cs="Times New Roman"/>
          <w:sz w:val="24"/>
          <w:szCs w:val="24"/>
          <w:lang w:val="ru-RU"/>
        </w:rPr>
      </w:pPr>
    </w:p>
    <w:p w:rsidR="00797B8C" w:rsidRDefault="00797B8C">
      <w:pPr>
        <w:spacing w:after="0"/>
        <w:ind w:left="120"/>
        <w:jc w:val="center"/>
        <w:rPr>
          <w:rFonts w:ascii="Times New Roman" w:hAnsi="Times New Roman" w:cs="Times New Roman"/>
          <w:sz w:val="24"/>
          <w:szCs w:val="24"/>
          <w:lang w:val="ru-RU"/>
        </w:rPr>
      </w:pPr>
    </w:p>
    <w:p w:rsidR="00797B8C" w:rsidRDefault="00797B8C">
      <w:pPr>
        <w:spacing w:after="0"/>
        <w:ind w:left="120"/>
        <w:jc w:val="center"/>
        <w:rPr>
          <w:rFonts w:ascii="Times New Roman" w:hAnsi="Times New Roman" w:cs="Times New Roman"/>
          <w:sz w:val="24"/>
          <w:szCs w:val="24"/>
          <w:lang w:val="ru-RU"/>
        </w:rPr>
      </w:pPr>
    </w:p>
    <w:p w:rsidR="00797B8C" w:rsidRDefault="00797B8C">
      <w:pPr>
        <w:spacing w:after="0"/>
        <w:ind w:left="120"/>
        <w:jc w:val="center"/>
        <w:rPr>
          <w:rFonts w:ascii="Times New Roman" w:hAnsi="Times New Roman" w:cs="Times New Roman"/>
          <w:sz w:val="24"/>
          <w:szCs w:val="24"/>
          <w:lang w:val="ru-RU"/>
        </w:rPr>
      </w:pPr>
    </w:p>
    <w:p w:rsidR="00797B8C" w:rsidRDefault="00797B8C">
      <w:pPr>
        <w:spacing w:after="0"/>
        <w:ind w:left="120"/>
        <w:jc w:val="center"/>
        <w:rPr>
          <w:rFonts w:ascii="Times New Roman" w:hAnsi="Times New Roman" w:cs="Times New Roman"/>
          <w:sz w:val="24"/>
          <w:szCs w:val="24"/>
          <w:lang w:val="ru-RU"/>
        </w:rPr>
      </w:pPr>
    </w:p>
    <w:p w:rsidR="00797B8C" w:rsidRDefault="00797B8C">
      <w:pPr>
        <w:spacing w:after="0"/>
        <w:ind w:left="120"/>
        <w:jc w:val="center"/>
        <w:rPr>
          <w:rFonts w:ascii="Times New Roman" w:hAnsi="Times New Roman" w:cs="Times New Roman"/>
          <w:sz w:val="24"/>
          <w:szCs w:val="24"/>
          <w:lang w:val="ru-RU"/>
        </w:rPr>
      </w:pPr>
    </w:p>
    <w:p w:rsidR="00797B8C" w:rsidRPr="00797B8C" w:rsidRDefault="00797B8C">
      <w:pPr>
        <w:spacing w:after="0"/>
        <w:ind w:left="120"/>
        <w:jc w:val="center"/>
        <w:rPr>
          <w:rFonts w:ascii="Times New Roman" w:hAnsi="Times New Roman" w:cs="Times New Roman"/>
          <w:sz w:val="24"/>
          <w:szCs w:val="24"/>
          <w:lang w:val="ru-RU"/>
        </w:rPr>
      </w:pPr>
    </w:p>
    <w:p w:rsidR="00E34A40" w:rsidRPr="0063197E" w:rsidRDefault="00E34A40">
      <w:pPr>
        <w:spacing w:after="0"/>
        <w:ind w:left="120"/>
        <w:jc w:val="center"/>
        <w:rPr>
          <w:rFonts w:ascii="Times New Roman" w:hAnsi="Times New Roman" w:cs="Times New Roman"/>
          <w:sz w:val="24"/>
          <w:szCs w:val="24"/>
          <w:lang w:val="ru-RU"/>
        </w:rPr>
      </w:pPr>
    </w:p>
    <w:p w:rsidR="00E34A40" w:rsidRPr="00797B8C" w:rsidRDefault="00797B8C" w:rsidP="00797B8C">
      <w:pPr>
        <w:spacing w:after="0"/>
        <w:ind w:firstLineChars="1000" w:firstLine="2409"/>
        <w:rPr>
          <w:rFonts w:ascii="Times New Roman" w:hAnsi="Times New Roman" w:cs="Times New Roman"/>
          <w:sz w:val="24"/>
          <w:szCs w:val="24"/>
          <w:lang w:val="ru-RU"/>
        </w:rPr>
      </w:pPr>
      <w:bookmarkStart w:id="1" w:name="4afdeebf-75fd-4414-ae94-ed25ad6ca259"/>
      <w:r>
        <w:rPr>
          <w:rFonts w:ascii="Times New Roman" w:hAnsi="Times New Roman" w:cs="Times New Roman"/>
          <w:b/>
          <w:color w:val="000000"/>
          <w:sz w:val="24"/>
          <w:szCs w:val="24"/>
          <w:lang w:val="ru-RU"/>
        </w:rPr>
        <w:t xml:space="preserve">              </w:t>
      </w:r>
      <w:r w:rsidR="008937D3" w:rsidRPr="00797B8C">
        <w:rPr>
          <w:rFonts w:ascii="Times New Roman" w:hAnsi="Times New Roman" w:cs="Times New Roman"/>
          <w:b/>
          <w:color w:val="000000"/>
          <w:sz w:val="24"/>
          <w:szCs w:val="24"/>
          <w:lang w:val="ru-RU"/>
        </w:rPr>
        <w:t>с. Бабстово, 2026</w:t>
      </w:r>
      <w:bookmarkStart w:id="2" w:name="09ae5d1a-7fa5-48c7-ad03-4854c3714f92"/>
      <w:bookmarkEnd w:id="1"/>
      <w:r w:rsidR="008937D3" w:rsidRPr="00797B8C">
        <w:rPr>
          <w:rFonts w:ascii="Times New Roman" w:hAnsi="Times New Roman" w:cs="Times New Roman"/>
          <w:b/>
          <w:color w:val="000000"/>
          <w:sz w:val="24"/>
          <w:szCs w:val="24"/>
          <w:lang w:val="ru-RU"/>
        </w:rPr>
        <w:t>год</w:t>
      </w:r>
      <w:bookmarkEnd w:id="2"/>
    </w:p>
    <w:p w:rsidR="00E34A40" w:rsidRPr="00797B8C" w:rsidRDefault="00E34A40" w:rsidP="00797B8C">
      <w:pPr>
        <w:spacing w:after="0"/>
        <w:ind w:left="120"/>
        <w:jc w:val="center"/>
        <w:rPr>
          <w:rFonts w:ascii="Times New Roman" w:hAnsi="Times New Roman" w:cs="Times New Roman"/>
          <w:sz w:val="24"/>
          <w:szCs w:val="24"/>
          <w:lang w:val="ru-RU"/>
        </w:rPr>
      </w:pPr>
    </w:p>
    <w:p w:rsidR="00E34A40" w:rsidRPr="00797B8C" w:rsidRDefault="00E34A40">
      <w:pPr>
        <w:rPr>
          <w:rFonts w:ascii="Times New Roman" w:hAnsi="Times New Roman" w:cs="Times New Roman"/>
          <w:sz w:val="24"/>
          <w:szCs w:val="24"/>
          <w:lang w:val="ru-RU"/>
        </w:rPr>
        <w:sectPr w:rsidR="00E34A40" w:rsidRPr="00797B8C">
          <w:pgSz w:w="11906" w:h="16383"/>
          <w:pgMar w:top="1134" w:right="850" w:bottom="1134" w:left="1701" w:header="720" w:footer="720" w:gutter="0"/>
          <w:cols w:space="720"/>
        </w:sectPr>
      </w:pPr>
      <w:bookmarkStart w:id="3" w:name="block-92404718"/>
    </w:p>
    <w:bookmarkEnd w:id="3"/>
    <w:p w:rsidR="00E34A40" w:rsidRPr="00797B8C" w:rsidRDefault="008937D3">
      <w:pPr>
        <w:spacing w:after="0" w:line="264" w:lineRule="auto"/>
        <w:ind w:left="12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lastRenderedPageBreak/>
        <w:t>ПОЯСНИТЕЛЬНАЯ ЗАПИСКА</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left="12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ОБЩАЯ ХАРАКТЕРИСТИКА УЧЕБНОГО ПРЕДМЕТА «РУССКИЙ ЯЗЫК»</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pacing w:val="-3"/>
          <w:sz w:val="24"/>
          <w:szCs w:val="24"/>
          <w:lang w:val="ru-RU"/>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lastRenderedPageBreak/>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В содержании программы выделяются три сквозные линии: «Язык и речь. </w:t>
      </w:r>
      <w:r w:rsidRPr="00797B8C">
        <w:rPr>
          <w:rFonts w:ascii="Times New Roman" w:hAnsi="Times New Roman" w:cs="Times New Roman"/>
          <w:color w:val="000000"/>
          <w:sz w:val="24"/>
          <w:szCs w:val="24"/>
        </w:rPr>
        <w:t xml:space="preserve">Культура речи», «Речь. Речевое общение. </w:t>
      </w:r>
      <w:r w:rsidRPr="00797B8C">
        <w:rPr>
          <w:rFonts w:ascii="Times New Roman" w:hAnsi="Times New Roman" w:cs="Times New Roman"/>
          <w:color w:val="000000"/>
          <w:sz w:val="24"/>
          <w:szCs w:val="24"/>
          <w:lang w:val="ru-RU"/>
        </w:rPr>
        <w:t>Текст», «Функциональная стилистика. Культура речи».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left="12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ЦЕЛИ ИЗУЧЕНИЯ УЧЕБНОГО ПРЕДМЕТА «РУССКИЙ ЯЗЫК»</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Изучение русского языка направлено на достижение следующих целей:</w:t>
      </w:r>
    </w:p>
    <w:p w:rsidR="00E34A40" w:rsidRPr="00797B8C" w:rsidRDefault="008937D3">
      <w:pPr>
        <w:numPr>
          <w:ilvl w:val="0"/>
          <w:numId w:val="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E34A40" w:rsidRPr="00797B8C" w:rsidRDefault="008937D3">
      <w:pPr>
        <w:numPr>
          <w:ilvl w:val="0"/>
          <w:numId w:val="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E34A40" w:rsidRPr="00797B8C" w:rsidRDefault="008937D3">
      <w:pPr>
        <w:numPr>
          <w:ilvl w:val="0"/>
          <w:numId w:val="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E34A40" w:rsidRPr="00797B8C" w:rsidRDefault="008937D3">
      <w:pPr>
        <w:numPr>
          <w:ilvl w:val="0"/>
          <w:numId w:val="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w:t>
      </w:r>
      <w:r w:rsidRPr="00797B8C">
        <w:rPr>
          <w:rFonts w:ascii="Times New Roman" w:hAnsi="Times New Roman" w:cs="Times New Roman"/>
          <w:color w:val="000000"/>
          <w:sz w:val="24"/>
          <w:szCs w:val="24"/>
          <w:lang w:val="ru-RU"/>
        </w:rPr>
        <w:lastRenderedPageBreak/>
        <w:t>совершенствование умений трансформировать, интерпретировать тексты и использовать полученную информацию в практической деятельности;</w:t>
      </w:r>
    </w:p>
    <w:p w:rsidR="00E34A40" w:rsidRPr="00797B8C" w:rsidRDefault="008937D3">
      <w:pPr>
        <w:numPr>
          <w:ilvl w:val="0"/>
          <w:numId w:val="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E34A40" w:rsidRPr="00797B8C" w:rsidRDefault="008937D3">
      <w:pPr>
        <w:numPr>
          <w:ilvl w:val="0"/>
          <w:numId w:val="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left="12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МЕСТО УЧЕБНОГО ПРЕДМЕТА «РУССКИЙ ЯЗЫК» В УЧЕБНОМ ПЛАНЕ</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E34A40" w:rsidRPr="00797B8C" w:rsidRDefault="00E34A40">
      <w:pPr>
        <w:rPr>
          <w:rFonts w:ascii="Times New Roman" w:hAnsi="Times New Roman" w:cs="Times New Roman"/>
          <w:sz w:val="24"/>
          <w:szCs w:val="24"/>
          <w:lang w:val="ru-RU"/>
        </w:rPr>
        <w:sectPr w:rsidR="00E34A40" w:rsidRPr="00797B8C">
          <w:pgSz w:w="11906" w:h="16383"/>
          <w:pgMar w:top="1134" w:right="850" w:bottom="1134" w:left="1701" w:header="720" w:footer="720" w:gutter="0"/>
          <w:cols w:space="720"/>
        </w:sectPr>
      </w:pPr>
      <w:bookmarkStart w:id="4" w:name="block-92404720"/>
    </w:p>
    <w:bookmarkEnd w:id="4"/>
    <w:p w:rsidR="00E34A40" w:rsidRPr="00797B8C" w:rsidRDefault="008937D3">
      <w:pPr>
        <w:spacing w:after="0" w:line="264" w:lineRule="auto"/>
        <w:ind w:left="12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lastRenderedPageBreak/>
        <w:t>СОДЕРЖАНИЕ УЧЕБНОГО ПРЕДМЕТА «РУССКИЙ ЯЗЫК»</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left="12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10 КЛАСС</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Общие сведения о языке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 как знаковая система. Основные функции языка.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Лингвистика как наука.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 и культура.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Язык и речь. Культура речи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Система языка. Культура речи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Система языка, её устройство, функционирование.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Культура речи как раздел лингвистики.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Языковая норма, её основные признаки и функции.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Качества хорошей речи.</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797B8C">
        <w:rPr>
          <w:rFonts w:ascii="Times New Roman" w:hAnsi="Times New Roman" w:cs="Times New Roman"/>
          <w:color w:val="000000"/>
          <w:sz w:val="24"/>
          <w:szCs w:val="24"/>
        </w:rPr>
        <w:t>Комплексный словарь.</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b/>
          <w:color w:val="000000"/>
          <w:sz w:val="24"/>
          <w:szCs w:val="24"/>
        </w:rPr>
        <w:t>Фонетика. Орфоэпия. Орфоэпические нормы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Лексикология и фразеология. Лексические нормы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797B8C">
        <w:rPr>
          <w:rFonts w:ascii="Times New Roman" w:hAnsi="Times New Roman" w:cs="Times New Roman"/>
          <w:color w:val="000000"/>
          <w:sz w:val="24"/>
          <w:szCs w:val="24"/>
        </w:rPr>
        <w:t>Иноязычные слова и их употребление. Лексическая сочетаемость. Тавтология. Плеоназм.</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lastRenderedPageBreak/>
        <w:t>Функционально-стилистическая окраска слова. Лексика общеупотребительная, разговорная и книжная. Особенности употребления.</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pacing w:val="-4"/>
          <w:sz w:val="24"/>
          <w:szCs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797B8C">
        <w:rPr>
          <w:rFonts w:ascii="Times New Roman" w:hAnsi="Times New Roman" w:cs="Times New Roman"/>
          <w:color w:val="000000"/>
          <w:sz w:val="24"/>
          <w:szCs w:val="24"/>
          <w:lang w:val="ru-RU"/>
        </w:rPr>
        <w:t xml:space="preserve"> Особенности употребления.</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Фразеология русского языка (повторение, обобщение). Крылатые слова.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Морфемика и словообразование. Словообразовательные нормы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b/>
          <w:color w:val="000000"/>
          <w:sz w:val="24"/>
          <w:szCs w:val="24"/>
        </w:rPr>
        <w:t>Морфология. Морфологические нормы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Морфологические нормы современного русского литературного языка (общее представление).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имён существительных: форм рода, числа, падежа.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имён прилагательных: форм степеней сравнения, краткой формы.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количественных, порядковых и собирательных числительных.</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Основные нормы употребления местоимений: формы 3-го лица личных местоимений, возвратного местоимения </w:t>
      </w:r>
      <w:r w:rsidRPr="00797B8C">
        <w:rPr>
          <w:rFonts w:ascii="Times New Roman" w:hAnsi="Times New Roman" w:cs="Times New Roman"/>
          <w:b/>
          <w:color w:val="000000"/>
          <w:sz w:val="24"/>
          <w:szCs w:val="24"/>
          <w:lang w:val="ru-RU"/>
        </w:rPr>
        <w:t>себя</w:t>
      </w:r>
      <w:r w:rsidRPr="00797B8C">
        <w:rPr>
          <w:rFonts w:ascii="Times New Roman" w:hAnsi="Times New Roman" w:cs="Times New Roman"/>
          <w:color w:val="000000"/>
          <w:sz w:val="24"/>
          <w:szCs w:val="24"/>
          <w:lang w:val="ru-RU"/>
        </w:rPr>
        <w:t>.</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b/>
          <w:color w:val="000000"/>
          <w:sz w:val="24"/>
          <w:szCs w:val="24"/>
        </w:rPr>
        <w:t>Орфография. Основные правила орфографии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pacing w:val="-3"/>
          <w:sz w:val="24"/>
          <w:szCs w:val="24"/>
          <w:lang w:val="ru-RU"/>
        </w:rPr>
        <w:t>Орфографические правила. Правописание гласных и согласных в корне.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Употребление разделительных ъ и ь.</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приставок. Буквы ы – и после приставок.</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суффиксов.</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н и нн в словах различных частей речи.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не и ни.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окончаний имён существительных, имён прилагательных и глаголов.</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Слитное, дефисное и раздельное написание слов.</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b/>
          <w:color w:val="000000"/>
          <w:sz w:val="24"/>
          <w:szCs w:val="24"/>
        </w:rPr>
        <w:t>Речь. Речевое общение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Речь как деятельность. Виды речевой деятельности (повторение, обобщение).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w:t>
      </w:r>
      <w:r w:rsidRPr="00797B8C">
        <w:rPr>
          <w:rFonts w:ascii="Times New Roman" w:hAnsi="Times New Roman" w:cs="Times New Roman"/>
          <w:color w:val="000000"/>
          <w:sz w:val="24"/>
          <w:szCs w:val="24"/>
          <w:lang w:val="ru-RU"/>
        </w:rPr>
        <w:lastRenderedPageBreak/>
        <w:t>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b/>
          <w:color w:val="000000"/>
          <w:sz w:val="24"/>
          <w:szCs w:val="24"/>
        </w:rPr>
        <w:t>Текст. Информационно-смысловая переработка текста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Текст, его основные признаки (повторение, обобщение).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Логико-смысловые отношения между предложениями в тексте (общее представление).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План. Тезисы. Конспект. Реферат. Аннотация. </w:t>
      </w:r>
      <w:r w:rsidRPr="00797B8C">
        <w:rPr>
          <w:rFonts w:ascii="Times New Roman" w:hAnsi="Times New Roman" w:cs="Times New Roman"/>
          <w:color w:val="000000"/>
          <w:sz w:val="24"/>
          <w:szCs w:val="24"/>
        </w:rPr>
        <w:t>Отзыв. Рецензия.</w:t>
      </w:r>
    </w:p>
    <w:p w:rsidR="00E34A40" w:rsidRPr="00797B8C" w:rsidRDefault="00E34A40">
      <w:pPr>
        <w:spacing w:after="0" w:line="264" w:lineRule="auto"/>
        <w:ind w:left="120"/>
        <w:jc w:val="both"/>
        <w:rPr>
          <w:rFonts w:ascii="Times New Roman" w:hAnsi="Times New Roman" w:cs="Times New Roman"/>
          <w:sz w:val="24"/>
          <w:szCs w:val="24"/>
        </w:rPr>
      </w:pPr>
    </w:p>
    <w:p w:rsidR="00E34A40" w:rsidRPr="00797B8C" w:rsidRDefault="008937D3">
      <w:pPr>
        <w:spacing w:after="0" w:line="264" w:lineRule="auto"/>
        <w:ind w:left="12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11 КЛАСС</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Общие сведения о языке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Язык и речь. Культура речи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Синтаксис. Синтаксические нормы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Синтаксис как раздел лингвистики (повторение, обобщение). Синтаксический анализ словосочетания и предложения.</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управления: правильный выбор падежной или предложно-падежной формы управляемого слова.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однородных членов предложения.</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причастных и деепричастных оборотов.</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построения сложных предложений.</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Пунктуация. Основные правила пунктуации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lastRenderedPageBreak/>
        <w:t>Пунктуация как раздел лингвистики (повторение, обобщение). Пунктуационный анализ предложения.</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и их функции. Знаки препинания между подлежащим и сказуемым.</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предложениях с однородными членами.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при обособлении.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предложениях с вводными конструкциями, обращениями, междометиями.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сложном предложении.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сложном предложении с разными видами связи.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при передаче чужой речи.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Функциональная стилистика. Культура речи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Функциональная стилистика как раздел лингвистики. Стилистическая норма (повторение, обобщение).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E34A40" w:rsidRPr="00797B8C" w:rsidRDefault="00E34A40">
      <w:pPr>
        <w:rPr>
          <w:rFonts w:ascii="Times New Roman" w:hAnsi="Times New Roman" w:cs="Times New Roman"/>
          <w:sz w:val="24"/>
          <w:szCs w:val="24"/>
          <w:lang w:val="ru-RU"/>
        </w:rPr>
        <w:sectPr w:rsidR="00E34A40" w:rsidRPr="00797B8C">
          <w:pgSz w:w="11906" w:h="16383"/>
          <w:pgMar w:top="1134" w:right="850" w:bottom="1134" w:left="1701" w:header="720" w:footer="720" w:gutter="0"/>
          <w:cols w:space="720"/>
        </w:sectPr>
      </w:pPr>
      <w:bookmarkStart w:id="5" w:name="block-92404719"/>
    </w:p>
    <w:bookmarkEnd w:id="5"/>
    <w:p w:rsidR="00E34A40" w:rsidRPr="00797B8C" w:rsidRDefault="008937D3">
      <w:pPr>
        <w:spacing w:after="0" w:line="264" w:lineRule="auto"/>
        <w:ind w:left="12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lastRenderedPageBreak/>
        <w:t>ПЛАНИРУЕМЫЕ РЕЗУЛЬТАТЫ ОСВОЕНИЯ ПРОГРАММЫ ПО РУССКОМУ ЯЗЫКУ НА УРОВНЕ СРЕДНЕГО ОБЩЕГО ОБРАЗОВАНИЯ</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b/>
          <w:color w:val="000000"/>
          <w:sz w:val="24"/>
          <w:szCs w:val="24"/>
        </w:rPr>
        <w:t>1) гражданского воспитания:</w:t>
      </w:r>
    </w:p>
    <w:p w:rsidR="00E34A40" w:rsidRPr="00797B8C" w:rsidRDefault="008937D3">
      <w:pPr>
        <w:numPr>
          <w:ilvl w:val="0"/>
          <w:numId w:val="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w:t>
      </w:r>
      <w:r w:rsidRPr="00797B8C">
        <w:rPr>
          <w:rFonts w:ascii="Times New Roman" w:hAnsi="Times New Roman" w:cs="Times New Roman"/>
          <w:color w:val="000000"/>
          <w:spacing w:val="-3"/>
          <w:sz w:val="24"/>
          <w:szCs w:val="24"/>
          <w:lang w:val="ru-RU"/>
        </w:rPr>
        <w:t>формированность гражданской позиции обучающегося как активного и ответственного члена российского общества;</w:t>
      </w:r>
    </w:p>
    <w:p w:rsidR="00E34A40" w:rsidRPr="00797B8C" w:rsidRDefault="008937D3">
      <w:pPr>
        <w:numPr>
          <w:ilvl w:val="0"/>
          <w:numId w:val="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rsidR="00E34A40" w:rsidRPr="00797B8C" w:rsidRDefault="008937D3">
      <w:pPr>
        <w:numPr>
          <w:ilvl w:val="0"/>
          <w:numId w:val="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E34A40" w:rsidRPr="00797B8C" w:rsidRDefault="008937D3">
      <w:pPr>
        <w:numPr>
          <w:ilvl w:val="0"/>
          <w:numId w:val="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34A40" w:rsidRPr="00797B8C" w:rsidRDefault="008937D3">
      <w:pPr>
        <w:numPr>
          <w:ilvl w:val="0"/>
          <w:numId w:val="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E34A40" w:rsidRPr="00797B8C" w:rsidRDefault="008937D3">
      <w:pPr>
        <w:numPr>
          <w:ilvl w:val="0"/>
          <w:numId w:val="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умение взаимодействовать с социальными институтами в соответствии с их функциями и назначением;</w:t>
      </w:r>
    </w:p>
    <w:p w:rsidR="00E34A40" w:rsidRPr="00797B8C" w:rsidRDefault="008937D3">
      <w:pPr>
        <w:numPr>
          <w:ilvl w:val="0"/>
          <w:numId w:val="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готовность к гуманитарной и волонтёрской деятельности.</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b/>
          <w:color w:val="000000"/>
          <w:sz w:val="24"/>
          <w:szCs w:val="24"/>
        </w:rPr>
        <w:t>2) патриотического воспитания:</w:t>
      </w:r>
    </w:p>
    <w:p w:rsidR="00E34A40" w:rsidRPr="00797B8C" w:rsidRDefault="008937D3">
      <w:pPr>
        <w:numPr>
          <w:ilvl w:val="0"/>
          <w:numId w:val="3"/>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34A40" w:rsidRPr="00797B8C" w:rsidRDefault="008937D3">
      <w:pPr>
        <w:numPr>
          <w:ilvl w:val="0"/>
          <w:numId w:val="3"/>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E34A40" w:rsidRPr="00797B8C" w:rsidRDefault="008937D3">
      <w:pPr>
        <w:numPr>
          <w:ilvl w:val="0"/>
          <w:numId w:val="3"/>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идейная убеждённость, готовность к служению Отечеству и его защите, ответственность за его судьбу.</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b/>
          <w:color w:val="000000"/>
          <w:sz w:val="24"/>
          <w:szCs w:val="24"/>
        </w:rPr>
        <w:t>3) духовно-нравственного воспитания:</w:t>
      </w:r>
    </w:p>
    <w:p w:rsidR="00E34A40" w:rsidRPr="00797B8C" w:rsidRDefault="008937D3">
      <w:pPr>
        <w:numPr>
          <w:ilvl w:val="0"/>
          <w:numId w:val="4"/>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осознание духовных ценностей российского народа;</w:t>
      </w:r>
    </w:p>
    <w:p w:rsidR="00E34A40" w:rsidRPr="00797B8C" w:rsidRDefault="008937D3">
      <w:pPr>
        <w:numPr>
          <w:ilvl w:val="0"/>
          <w:numId w:val="4"/>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lastRenderedPageBreak/>
        <w:t>сформированность нравственного сознания, норм этичного поведения;</w:t>
      </w:r>
    </w:p>
    <w:p w:rsidR="00E34A40" w:rsidRPr="00797B8C" w:rsidRDefault="008937D3">
      <w:pPr>
        <w:numPr>
          <w:ilvl w:val="0"/>
          <w:numId w:val="4"/>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E34A40" w:rsidRPr="00797B8C" w:rsidRDefault="008937D3">
      <w:pPr>
        <w:numPr>
          <w:ilvl w:val="0"/>
          <w:numId w:val="4"/>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осознание личного вклада в построение устойчивого будущего;</w:t>
      </w:r>
    </w:p>
    <w:p w:rsidR="00E34A40" w:rsidRPr="00797B8C" w:rsidRDefault="008937D3">
      <w:pPr>
        <w:numPr>
          <w:ilvl w:val="0"/>
          <w:numId w:val="4"/>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b/>
          <w:color w:val="000000"/>
          <w:sz w:val="24"/>
          <w:szCs w:val="24"/>
        </w:rPr>
        <w:t>4) эстетического воспитания:</w:t>
      </w:r>
    </w:p>
    <w:p w:rsidR="00E34A40" w:rsidRPr="00797B8C" w:rsidRDefault="008937D3">
      <w:pPr>
        <w:numPr>
          <w:ilvl w:val="0"/>
          <w:numId w:val="5"/>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E34A40" w:rsidRPr="00797B8C" w:rsidRDefault="008937D3">
      <w:pPr>
        <w:numPr>
          <w:ilvl w:val="0"/>
          <w:numId w:val="5"/>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34A40" w:rsidRPr="00797B8C" w:rsidRDefault="008937D3">
      <w:pPr>
        <w:numPr>
          <w:ilvl w:val="0"/>
          <w:numId w:val="5"/>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E34A40" w:rsidRPr="00797B8C" w:rsidRDefault="008937D3">
      <w:pPr>
        <w:numPr>
          <w:ilvl w:val="0"/>
          <w:numId w:val="5"/>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b/>
          <w:color w:val="000000"/>
          <w:sz w:val="24"/>
          <w:szCs w:val="24"/>
        </w:rPr>
        <w:t>5) физического воспитания:</w:t>
      </w:r>
    </w:p>
    <w:p w:rsidR="00E34A40" w:rsidRPr="00797B8C" w:rsidRDefault="008937D3">
      <w:pPr>
        <w:numPr>
          <w:ilvl w:val="0"/>
          <w:numId w:val="6"/>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сформированность здорового и безопасного образа жизни, ответственного отношения к своему здоровью;</w:t>
      </w:r>
    </w:p>
    <w:p w:rsidR="00E34A40" w:rsidRPr="00797B8C" w:rsidRDefault="008937D3">
      <w:pPr>
        <w:numPr>
          <w:ilvl w:val="0"/>
          <w:numId w:val="6"/>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потребность в физическом совершенствовании, занятиях спортивно-оздоровительной деятельностью;</w:t>
      </w:r>
    </w:p>
    <w:p w:rsidR="00E34A40" w:rsidRPr="00797B8C" w:rsidRDefault="008937D3">
      <w:pPr>
        <w:numPr>
          <w:ilvl w:val="0"/>
          <w:numId w:val="6"/>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b/>
          <w:color w:val="000000"/>
          <w:sz w:val="24"/>
          <w:szCs w:val="24"/>
        </w:rPr>
        <w:t>6) трудового воспитания:</w:t>
      </w:r>
    </w:p>
    <w:p w:rsidR="00E34A40" w:rsidRPr="00797B8C" w:rsidRDefault="008937D3">
      <w:pPr>
        <w:numPr>
          <w:ilvl w:val="0"/>
          <w:numId w:val="7"/>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готовность к труду, осознание ценности мастерства, трудолюбие;</w:t>
      </w:r>
    </w:p>
    <w:p w:rsidR="00E34A40" w:rsidRPr="00797B8C" w:rsidRDefault="008937D3">
      <w:pPr>
        <w:numPr>
          <w:ilvl w:val="0"/>
          <w:numId w:val="7"/>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E34A40" w:rsidRPr="00797B8C" w:rsidRDefault="008937D3">
      <w:pPr>
        <w:numPr>
          <w:ilvl w:val="0"/>
          <w:numId w:val="7"/>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E34A40" w:rsidRPr="00797B8C" w:rsidRDefault="008937D3">
      <w:pPr>
        <w:numPr>
          <w:ilvl w:val="0"/>
          <w:numId w:val="7"/>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готовность и способность к образованию и самообразованию на протяжении всей жизни.</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b/>
          <w:color w:val="000000"/>
          <w:sz w:val="24"/>
          <w:szCs w:val="24"/>
        </w:rPr>
        <w:t>7) экологического воспитания:</w:t>
      </w:r>
    </w:p>
    <w:p w:rsidR="00E34A40" w:rsidRPr="00797B8C" w:rsidRDefault="008937D3">
      <w:pPr>
        <w:numPr>
          <w:ilvl w:val="0"/>
          <w:numId w:val="8"/>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34A40" w:rsidRPr="00797B8C" w:rsidRDefault="008937D3">
      <w:pPr>
        <w:numPr>
          <w:ilvl w:val="0"/>
          <w:numId w:val="8"/>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E34A40" w:rsidRPr="00797B8C" w:rsidRDefault="008937D3">
      <w:pPr>
        <w:numPr>
          <w:ilvl w:val="0"/>
          <w:numId w:val="8"/>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E34A40" w:rsidRPr="00797B8C" w:rsidRDefault="008937D3">
      <w:pPr>
        <w:numPr>
          <w:ilvl w:val="0"/>
          <w:numId w:val="8"/>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lastRenderedPageBreak/>
        <w:t>расширение опыта деятельности экологической направленности.</w:t>
      </w:r>
    </w:p>
    <w:p w:rsidR="00E34A40" w:rsidRPr="00797B8C" w:rsidRDefault="008937D3">
      <w:pPr>
        <w:spacing w:after="0" w:line="264" w:lineRule="auto"/>
        <w:ind w:firstLine="600"/>
        <w:jc w:val="both"/>
        <w:rPr>
          <w:rFonts w:ascii="Times New Roman" w:hAnsi="Times New Roman" w:cs="Times New Roman"/>
          <w:sz w:val="24"/>
          <w:szCs w:val="24"/>
        </w:rPr>
      </w:pPr>
      <w:r w:rsidRPr="00797B8C">
        <w:rPr>
          <w:rFonts w:ascii="Times New Roman" w:hAnsi="Times New Roman" w:cs="Times New Roman"/>
          <w:b/>
          <w:color w:val="000000"/>
          <w:sz w:val="24"/>
          <w:szCs w:val="24"/>
        </w:rPr>
        <w:t>8) ценности научного познания:</w:t>
      </w:r>
    </w:p>
    <w:p w:rsidR="00E34A40" w:rsidRPr="00797B8C" w:rsidRDefault="008937D3">
      <w:pPr>
        <w:numPr>
          <w:ilvl w:val="0"/>
          <w:numId w:val="9"/>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34A40" w:rsidRPr="00797B8C" w:rsidRDefault="008937D3">
      <w:pPr>
        <w:numPr>
          <w:ilvl w:val="0"/>
          <w:numId w:val="9"/>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rsidR="00E34A40" w:rsidRPr="00797B8C" w:rsidRDefault="008937D3">
      <w:pPr>
        <w:numPr>
          <w:ilvl w:val="0"/>
          <w:numId w:val="9"/>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E34A40" w:rsidRPr="00797B8C" w:rsidRDefault="008937D3">
      <w:pPr>
        <w:numPr>
          <w:ilvl w:val="0"/>
          <w:numId w:val="10"/>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E34A40" w:rsidRPr="00797B8C" w:rsidRDefault="008937D3">
      <w:pPr>
        <w:numPr>
          <w:ilvl w:val="0"/>
          <w:numId w:val="10"/>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E34A40" w:rsidRPr="00797B8C" w:rsidRDefault="008937D3">
      <w:pPr>
        <w:numPr>
          <w:ilvl w:val="0"/>
          <w:numId w:val="10"/>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34A40" w:rsidRPr="00797B8C" w:rsidRDefault="008937D3">
      <w:pPr>
        <w:numPr>
          <w:ilvl w:val="0"/>
          <w:numId w:val="10"/>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E34A40" w:rsidRPr="00797B8C" w:rsidRDefault="008937D3">
      <w:pPr>
        <w:numPr>
          <w:ilvl w:val="0"/>
          <w:numId w:val="10"/>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У обучающегося будут сформированы следующие </w:t>
      </w:r>
      <w:r w:rsidRPr="00797B8C">
        <w:rPr>
          <w:rFonts w:ascii="Times New Roman" w:hAnsi="Times New Roman" w:cs="Times New Roman"/>
          <w:b/>
          <w:color w:val="000000"/>
          <w:sz w:val="24"/>
          <w:szCs w:val="24"/>
          <w:lang w:val="ru-RU"/>
        </w:rPr>
        <w:t>базовые логические действия</w:t>
      </w:r>
      <w:r w:rsidRPr="00797B8C">
        <w:rPr>
          <w:rFonts w:ascii="Times New Roman" w:hAnsi="Times New Roman" w:cs="Times New Roman"/>
          <w:color w:val="000000"/>
          <w:sz w:val="24"/>
          <w:szCs w:val="24"/>
          <w:lang w:val="ru-RU"/>
        </w:rPr>
        <w:t xml:space="preserve"> как часть познавательных универсальных учебных действий:</w:t>
      </w:r>
    </w:p>
    <w:p w:rsidR="00E34A40" w:rsidRPr="00797B8C" w:rsidRDefault="008937D3">
      <w:pPr>
        <w:numPr>
          <w:ilvl w:val="0"/>
          <w:numId w:val="1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самостоятельно формулировать и актуализировать проблему, рассматривать её всесторонне;</w:t>
      </w:r>
    </w:p>
    <w:p w:rsidR="00E34A40" w:rsidRPr="00797B8C" w:rsidRDefault="008937D3">
      <w:pPr>
        <w:numPr>
          <w:ilvl w:val="0"/>
          <w:numId w:val="1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E34A40" w:rsidRPr="00797B8C" w:rsidRDefault="008937D3">
      <w:pPr>
        <w:numPr>
          <w:ilvl w:val="0"/>
          <w:numId w:val="1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определять цели деятельности, задавать параметры и критерии их достижения;</w:t>
      </w:r>
    </w:p>
    <w:p w:rsidR="00E34A40" w:rsidRPr="00797B8C" w:rsidRDefault="008937D3">
      <w:pPr>
        <w:numPr>
          <w:ilvl w:val="0"/>
          <w:numId w:val="1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выявлять закономерности и противоречия языковых явлений, данных в наблюдении;</w:t>
      </w:r>
    </w:p>
    <w:p w:rsidR="00E34A40" w:rsidRPr="00797B8C" w:rsidRDefault="008937D3">
      <w:pPr>
        <w:numPr>
          <w:ilvl w:val="0"/>
          <w:numId w:val="1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E34A40" w:rsidRPr="00797B8C" w:rsidRDefault="008937D3">
      <w:pPr>
        <w:numPr>
          <w:ilvl w:val="0"/>
          <w:numId w:val="1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lastRenderedPageBreak/>
        <w:t>вносить коррективы в деятельность, оценивать риски и соответствие результатов целям;</w:t>
      </w:r>
    </w:p>
    <w:p w:rsidR="00E34A40" w:rsidRPr="00797B8C" w:rsidRDefault="008937D3">
      <w:pPr>
        <w:numPr>
          <w:ilvl w:val="0"/>
          <w:numId w:val="1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E34A40" w:rsidRPr="00797B8C" w:rsidRDefault="008937D3">
      <w:pPr>
        <w:numPr>
          <w:ilvl w:val="0"/>
          <w:numId w:val="11"/>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развивать креативное мышление при решении жизненных проблем с учётом собственного речевого и читательского опыта.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У обучающегося будут сформированы следующие </w:t>
      </w:r>
      <w:r w:rsidRPr="00797B8C">
        <w:rPr>
          <w:rFonts w:ascii="Times New Roman" w:hAnsi="Times New Roman" w:cs="Times New Roman"/>
          <w:b/>
          <w:color w:val="000000"/>
          <w:sz w:val="24"/>
          <w:szCs w:val="24"/>
          <w:lang w:val="ru-RU"/>
        </w:rPr>
        <w:t>базовые исследовательские действия</w:t>
      </w:r>
      <w:r w:rsidRPr="00797B8C">
        <w:rPr>
          <w:rFonts w:ascii="Times New Roman" w:hAnsi="Times New Roman" w:cs="Times New Roman"/>
          <w:color w:val="000000"/>
          <w:sz w:val="24"/>
          <w:szCs w:val="24"/>
          <w:lang w:val="ru-RU"/>
        </w:rPr>
        <w:t xml:space="preserve"> как часть познавательных универсальных учебных действий:</w:t>
      </w:r>
    </w:p>
    <w:p w:rsidR="00E34A40" w:rsidRPr="00797B8C" w:rsidRDefault="008937D3">
      <w:pPr>
        <w:numPr>
          <w:ilvl w:val="0"/>
          <w:numId w:val="1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E34A40" w:rsidRPr="00797B8C" w:rsidRDefault="008937D3">
      <w:pPr>
        <w:numPr>
          <w:ilvl w:val="0"/>
          <w:numId w:val="1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E34A40" w:rsidRPr="00797B8C" w:rsidRDefault="008937D3">
      <w:pPr>
        <w:numPr>
          <w:ilvl w:val="0"/>
          <w:numId w:val="1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E34A40" w:rsidRPr="00797B8C" w:rsidRDefault="008937D3">
      <w:pPr>
        <w:numPr>
          <w:ilvl w:val="0"/>
          <w:numId w:val="1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ставить и формулировать собственные задачи в образовательной деятельности и разнообразных жизненных ситуациях;</w:t>
      </w:r>
    </w:p>
    <w:p w:rsidR="00E34A40" w:rsidRPr="00797B8C" w:rsidRDefault="008937D3">
      <w:pPr>
        <w:numPr>
          <w:ilvl w:val="0"/>
          <w:numId w:val="1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E34A40" w:rsidRPr="00797B8C" w:rsidRDefault="008937D3">
      <w:pPr>
        <w:numPr>
          <w:ilvl w:val="0"/>
          <w:numId w:val="1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34A40" w:rsidRPr="00797B8C" w:rsidRDefault="008937D3">
      <w:pPr>
        <w:numPr>
          <w:ilvl w:val="0"/>
          <w:numId w:val="1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давать оценку новым ситуациям, приобретённому опыту;</w:t>
      </w:r>
    </w:p>
    <w:p w:rsidR="00E34A40" w:rsidRPr="00797B8C" w:rsidRDefault="008937D3">
      <w:pPr>
        <w:numPr>
          <w:ilvl w:val="0"/>
          <w:numId w:val="1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уметь интегрировать знания из разных учебных предметов;</w:t>
      </w:r>
    </w:p>
    <w:p w:rsidR="00E34A40" w:rsidRPr="00797B8C" w:rsidRDefault="008937D3">
      <w:pPr>
        <w:numPr>
          <w:ilvl w:val="0"/>
          <w:numId w:val="1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E34A40" w:rsidRPr="00797B8C" w:rsidRDefault="008937D3">
      <w:pPr>
        <w:numPr>
          <w:ilvl w:val="0"/>
          <w:numId w:val="12"/>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выдвигать новые идеи, оригинальные подходы, предлагать альтернативные способы решения проблем.</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У обучающегося будут сформированы следующие </w:t>
      </w:r>
      <w:r w:rsidRPr="00797B8C">
        <w:rPr>
          <w:rFonts w:ascii="Times New Roman" w:hAnsi="Times New Roman" w:cs="Times New Roman"/>
          <w:b/>
          <w:color w:val="000000"/>
          <w:sz w:val="24"/>
          <w:szCs w:val="24"/>
          <w:lang w:val="ru-RU"/>
        </w:rPr>
        <w:t>умения работать с информацией</w:t>
      </w:r>
      <w:r w:rsidRPr="00797B8C">
        <w:rPr>
          <w:rFonts w:ascii="Times New Roman" w:hAnsi="Times New Roman" w:cs="Times New Roman"/>
          <w:color w:val="000000"/>
          <w:sz w:val="24"/>
          <w:szCs w:val="24"/>
          <w:lang w:val="ru-RU"/>
        </w:rPr>
        <w:t xml:space="preserve"> как часть познавательных универсальных учебных действий:</w:t>
      </w:r>
    </w:p>
    <w:p w:rsidR="00E34A40" w:rsidRPr="00797B8C" w:rsidRDefault="008937D3">
      <w:pPr>
        <w:numPr>
          <w:ilvl w:val="0"/>
          <w:numId w:val="13"/>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34A40" w:rsidRPr="00797B8C" w:rsidRDefault="008937D3">
      <w:pPr>
        <w:numPr>
          <w:ilvl w:val="0"/>
          <w:numId w:val="13"/>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E34A40" w:rsidRPr="00797B8C" w:rsidRDefault="008937D3">
      <w:pPr>
        <w:numPr>
          <w:ilvl w:val="0"/>
          <w:numId w:val="13"/>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оценивать достоверность, легитимность информации, её соответствие правовым и морально-этическим нормам;</w:t>
      </w:r>
    </w:p>
    <w:p w:rsidR="00E34A40" w:rsidRPr="00797B8C" w:rsidRDefault="008937D3">
      <w:pPr>
        <w:numPr>
          <w:ilvl w:val="0"/>
          <w:numId w:val="13"/>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lastRenderedPageBreak/>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34A40" w:rsidRPr="00797B8C" w:rsidRDefault="008937D3">
      <w:pPr>
        <w:numPr>
          <w:ilvl w:val="0"/>
          <w:numId w:val="13"/>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владеть навыками защиты личной информации, соблюдать требования информационной безопасности.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У обучающегося будут сформированы следующие </w:t>
      </w:r>
      <w:r w:rsidRPr="00797B8C">
        <w:rPr>
          <w:rFonts w:ascii="Times New Roman" w:hAnsi="Times New Roman" w:cs="Times New Roman"/>
          <w:b/>
          <w:color w:val="000000"/>
          <w:sz w:val="24"/>
          <w:szCs w:val="24"/>
          <w:lang w:val="ru-RU"/>
        </w:rPr>
        <w:t xml:space="preserve">умения общения </w:t>
      </w:r>
      <w:r w:rsidRPr="00797B8C">
        <w:rPr>
          <w:rFonts w:ascii="Times New Roman" w:hAnsi="Times New Roman" w:cs="Times New Roman"/>
          <w:color w:val="000000"/>
          <w:sz w:val="24"/>
          <w:szCs w:val="24"/>
          <w:lang w:val="ru-RU"/>
        </w:rPr>
        <w:t>как часть коммуникативных универсальных учебных действий:</w:t>
      </w:r>
    </w:p>
    <w:p w:rsidR="00E34A40" w:rsidRPr="00797B8C" w:rsidRDefault="008937D3">
      <w:pPr>
        <w:numPr>
          <w:ilvl w:val="0"/>
          <w:numId w:val="14"/>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осуществлять коммуникацию во всех сферах жизни;</w:t>
      </w:r>
    </w:p>
    <w:p w:rsidR="00E34A40" w:rsidRPr="00797B8C" w:rsidRDefault="008937D3">
      <w:pPr>
        <w:numPr>
          <w:ilvl w:val="0"/>
          <w:numId w:val="14"/>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E34A40" w:rsidRPr="00797B8C" w:rsidRDefault="008937D3">
      <w:pPr>
        <w:numPr>
          <w:ilvl w:val="0"/>
          <w:numId w:val="14"/>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владеть различными способами общения и взаимодействия; аргументированно вести диалог;</w:t>
      </w:r>
    </w:p>
    <w:p w:rsidR="00E34A40" w:rsidRPr="00797B8C" w:rsidRDefault="008937D3">
      <w:pPr>
        <w:numPr>
          <w:ilvl w:val="0"/>
          <w:numId w:val="14"/>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развёрнуто, логично и корректно с точки зрения культуры речи излагать своё мнение, строить высказывание.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У обучающегося будут сформированы следующие </w:t>
      </w:r>
      <w:r w:rsidRPr="00797B8C">
        <w:rPr>
          <w:rFonts w:ascii="Times New Roman" w:hAnsi="Times New Roman" w:cs="Times New Roman"/>
          <w:b/>
          <w:color w:val="000000"/>
          <w:sz w:val="24"/>
          <w:szCs w:val="24"/>
          <w:lang w:val="ru-RU"/>
        </w:rPr>
        <w:t>умения самоорганизации</w:t>
      </w:r>
      <w:r w:rsidRPr="00797B8C">
        <w:rPr>
          <w:rFonts w:ascii="Times New Roman" w:hAnsi="Times New Roman" w:cs="Times New Roman"/>
          <w:color w:val="000000"/>
          <w:sz w:val="24"/>
          <w:szCs w:val="24"/>
          <w:lang w:val="ru-RU"/>
        </w:rPr>
        <w:t xml:space="preserve"> как части регулятивных универсальных учебных действий:</w:t>
      </w:r>
    </w:p>
    <w:p w:rsidR="00E34A40" w:rsidRPr="00797B8C" w:rsidRDefault="008937D3">
      <w:pPr>
        <w:numPr>
          <w:ilvl w:val="0"/>
          <w:numId w:val="15"/>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34A40" w:rsidRPr="00797B8C" w:rsidRDefault="008937D3">
      <w:pPr>
        <w:numPr>
          <w:ilvl w:val="0"/>
          <w:numId w:val="15"/>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E34A40" w:rsidRPr="00797B8C" w:rsidRDefault="008937D3">
      <w:pPr>
        <w:numPr>
          <w:ilvl w:val="0"/>
          <w:numId w:val="15"/>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расширять рамки учебного предмета на основе личных предпочтений;</w:t>
      </w:r>
    </w:p>
    <w:p w:rsidR="00E34A40" w:rsidRPr="00797B8C" w:rsidRDefault="008937D3">
      <w:pPr>
        <w:numPr>
          <w:ilvl w:val="0"/>
          <w:numId w:val="15"/>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делать осознанный выбор, уметь аргументировать его, брать ответственность за результаты выбора;</w:t>
      </w:r>
    </w:p>
    <w:p w:rsidR="00E34A40" w:rsidRPr="00797B8C" w:rsidRDefault="008937D3">
      <w:pPr>
        <w:numPr>
          <w:ilvl w:val="0"/>
          <w:numId w:val="15"/>
        </w:numPr>
        <w:spacing w:after="0" w:line="264" w:lineRule="auto"/>
        <w:jc w:val="both"/>
        <w:rPr>
          <w:rFonts w:ascii="Times New Roman" w:hAnsi="Times New Roman" w:cs="Times New Roman"/>
          <w:sz w:val="24"/>
          <w:szCs w:val="24"/>
        </w:rPr>
      </w:pPr>
      <w:r w:rsidRPr="00797B8C">
        <w:rPr>
          <w:rFonts w:ascii="Times New Roman" w:hAnsi="Times New Roman" w:cs="Times New Roman"/>
          <w:color w:val="000000"/>
          <w:sz w:val="24"/>
          <w:szCs w:val="24"/>
        </w:rPr>
        <w:t>оценивать приобретённый опыт;</w:t>
      </w:r>
    </w:p>
    <w:p w:rsidR="00E34A40" w:rsidRPr="00797B8C" w:rsidRDefault="008937D3">
      <w:pPr>
        <w:numPr>
          <w:ilvl w:val="0"/>
          <w:numId w:val="15"/>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У обучающегося будут сформированы следующие </w:t>
      </w:r>
      <w:r w:rsidRPr="00797B8C">
        <w:rPr>
          <w:rFonts w:ascii="Times New Roman" w:hAnsi="Times New Roman" w:cs="Times New Roman"/>
          <w:b/>
          <w:color w:val="000000"/>
          <w:sz w:val="24"/>
          <w:szCs w:val="24"/>
          <w:lang w:val="ru-RU"/>
        </w:rPr>
        <w:t>умения самоконтроля, принятия себя и других</w:t>
      </w:r>
      <w:r w:rsidRPr="00797B8C">
        <w:rPr>
          <w:rFonts w:ascii="Times New Roman" w:hAnsi="Times New Roman" w:cs="Times New Roman"/>
          <w:color w:val="000000"/>
          <w:sz w:val="24"/>
          <w:szCs w:val="24"/>
          <w:lang w:val="ru-RU"/>
        </w:rPr>
        <w:t xml:space="preserve"> как части регулятивных универсальных учебных действий:</w:t>
      </w:r>
    </w:p>
    <w:p w:rsidR="00E34A40" w:rsidRPr="00797B8C" w:rsidRDefault="008937D3">
      <w:pPr>
        <w:numPr>
          <w:ilvl w:val="0"/>
          <w:numId w:val="16"/>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rsidR="00E34A40" w:rsidRPr="00797B8C" w:rsidRDefault="008937D3">
      <w:pPr>
        <w:numPr>
          <w:ilvl w:val="0"/>
          <w:numId w:val="16"/>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E34A40" w:rsidRPr="00797B8C" w:rsidRDefault="008937D3">
      <w:pPr>
        <w:numPr>
          <w:ilvl w:val="0"/>
          <w:numId w:val="16"/>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уметь оценивать риски и своевременно принимать решение по их снижению;</w:t>
      </w:r>
    </w:p>
    <w:p w:rsidR="00E34A40" w:rsidRPr="00797B8C" w:rsidRDefault="008937D3">
      <w:pPr>
        <w:numPr>
          <w:ilvl w:val="0"/>
          <w:numId w:val="16"/>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принимать себя, понимая свои недостатки и достоинства;</w:t>
      </w:r>
    </w:p>
    <w:p w:rsidR="00E34A40" w:rsidRPr="00797B8C" w:rsidRDefault="008937D3">
      <w:pPr>
        <w:numPr>
          <w:ilvl w:val="0"/>
          <w:numId w:val="16"/>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принимать мотивы и аргументы других людей при анализе результатов деятельности;</w:t>
      </w:r>
    </w:p>
    <w:p w:rsidR="00E34A40" w:rsidRPr="00797B8C" w:rsidRDefault="008937D3">
      <w:pPr>
        <w:numPr>
          <w:ilvl w:val="0"/>
          <w:numId w:val="16"/>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признавать своё право и право других на ошибку;</w:t>
      </w:r>
    </w:p>
    <w:p w:rsidR="00E34A40" w:rsidRPr="00797B8C" w:rsidRDefault="008937D3">
      <w:pPr>
        <w:numPr>
          <w:ilvl w:val="0"/>
          <w:numId w:val="16"/>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развивать способность видеть мир с позиции другого человека.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У обучающегося будут сформированы следующие </w:t>
      </w:r>
      <w:r w:rsidRPr="00797B8C">
        <w:rPr>
          <w:rFonts w:ascii="Times New Roman" w:hAnsi="Times New Roman" w:cs="Times New Roman"/>
          <w:b/>
          <w:color w:val="000000"/>
          <w:sz w:val="24"/>
          <w:szCs w:val="24"/>
          <w:lang w:val="ru-RU"/>
        </w:rPr>
        <w:t>умения совместной деятельности:</w:t>
      </w:r>
    </w:p>
    <w:p w:rsidR="00E34A40" w:rsidRPr="00797B8C" w:rsidRDefault="008937D3">
      <w:pPr>
        <w:numPr>
          <w:ilvl w:val="0"/>
          <w:numId w:val="17"/>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lastRenderedPageBreak/>
        <w:t>понимать и использовать преимущества командной и индивидуальной работы;</w:t>
      </w:r>
    </w:p>
    <w:p w:rsidR="00E34A40" w:rsidRPr="00797B8C" w:rsidRDefault="008937D3">
      <w:pPr>
        <w:numPr>
          <w:ilvl w:val="0"/>
          <w:numId w:val="17"/>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rsidR="00E34A40" w:rsidRPr="00797B8C" w:rsidRDefault="008937D3">
      <w:pPr>
        <w:numPr>
          <w:ilvl w:val="0"/>
          <w:numId w:val="17"/>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E34A40" w:rsidRPr="00797B8C" w:rsidRDefault="008937D3">
      <w:pPr>
        <w:numPr>
          <w:ilvl w:val="0"/>
          <w:numId w:val="17"/>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оценивать качество своего вклада и вклада каждого участника команды в общий результат по разработанным критериям;</w:t>
      </w:r>
    </w:p>
    <w:p w:rsidR="00E34A40" w:rsidRPr="00797B8C" w:rsidRDefault="008937D3">
      <w:pPr>
        <w:numPr>
          <w:ilvl w:val="0"/>
          <w:numId w:val="17"/>
        </w:numPr>
        <w:spacing w:after="0" w:line="264" w:lineRule="auto"/>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left="12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 xml:space="preserve">ПРЕДМЕТНЫЕ РЕЗУЛЬТАТЫ </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left="12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10 КЛАСС</w:t>
      </w:r>
    </w:p>
    <w:p w:rsidR="00E34A40" w:rsidRPr="00797B8C" w:rsidRDefault="00E34A40">
      <w:pPr>
        <w:spacing w:after="0" w:line="264" w:lineRule="auto"/>
        <w:ind w:left="120"/>
        <w:jc w:val="both"/>
        <w:rPr>
          <w:rFonts w:ascii="Times New Roman" w:hAnsi="Times New Roman" w:cs="Times New Roman"/>
          <w:sz w:val="24"/>
          <w:szCs w:val="24"/>
          <w:lang w:val="ru-RU"/>
        </w:rPr>
      </w:pP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 концу обучения в 10 классе обучающийся получит следующие предметные результаты по отдельным темам программы по русскому языку:</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Общие сведения о языке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 языке как знаковой системе, об основных функциях языка; о лингвистике как науке.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pacing w:val="-2"/>
          <w:sz w:val="24"/>
          <w:szCs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Язык и речь. Культура речи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Система языка. Культура речи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 культуре речи как разделе лингвистики.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Комментировать нормативный, коммуникативный и этический аспекты культуры речи, приводить соответствующие примеры.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lastRenderedPageBreak/>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 языковой норме, её видах.</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словари русского языка в учебной деятельности.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Фонетика. Орфоэпия. Орфоэпические нормы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Выполнять фонетический анализ слова.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Определять изобразительно-выразительные средства фонетики в тексте.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Соблюдать основные произносительные и акцентологические нормы современного русского литературного языка.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орфоэпический словарь.</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Лексикология и фразеология. Лексические нормы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Выполнять лексический анализ слова.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Определять изобразительно-выразительные средства лексики.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Соблюдать лексические нормы.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Морфемика и словообразование. Словообразовательные нормы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Выполнять морфемный и словообразовательный анализ слова.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словообразовательный словарь.</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Морфология. Морфологические нормы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Выполнять морфологический анализ слова.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Определять особенности употребления в тексте слов разных частей речи.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Соблюдать морфологические нормы.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словарь грамматических трудностей, справочники.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Орфография. Основные правила орфографии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 принципах и разделах русской орфографии.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Выполнять орфографический анализ слова.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lastRenderedPageBreak/>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Соблюдать правила орфографии.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орфографические словари.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Речь. Речевое общение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pacing w:val="-1"/>
          <w:sz w:val="24"/>
          <w:szCs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Употреблять языковые средства с учётом речевой ситуации.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Соблюдать в устной речи и на письме нормы современного русского литературного языка.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Оценивать собственную и чужую речь с точки зрения точного, уместного и выразительного словоупотребления.</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Текст. Информационно-смысловая переработка текста</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Применять знания о тексте, его основных признаках, структуре и видах представленной в нём информации в речевой практике.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Выявлять логико-смысловые отношения между предложениями в тексте.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lastRenderedPageBreak/>
        <w:t>Создавать вторичные тексты (план, тезисы, конспект, реферат, аннотация, отзыв, рецензия и другие).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Корректировать текст: устранять логические, фактические, этические, грамматические и речевые ошибки.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11 КЛАСС</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 концу обучения в 11 классе обучающийся получит следующие предметные результаты по отдельным темам программы по русскому языку:</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Общие сведения о языке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об экологии языка, о проблемах речевой культуры в современном обществе.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Язык и речь. Культура речи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Синтаксис. Синтаксические нормы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Выполнять синтаксический анализ словосочетания, простого и сложного предложения.</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Определять изобразительно-выразительные средства синтаксиса русского языка (в рамках изученного).</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Соблюдать синтаксические нормы.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словари грамматических трудностей, справочники.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Пунктуация. Основные правила пунктуации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 принципах и разделах русской пунктуации.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Выполнять пунктуационный анализ предложения.</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Соблюдать правила пунктуации.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справочники по пунктуации.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Функциональная стилистика. Культура речи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 функциональной стилистике как разделе лингвистики.</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34A40" w:rsidRPr="00797B8C" w:rsidRDefault="008937D3">
      <w:pPr>
        <w:spacing w:after="0" w:line="264" w:lineRule="auto"/>
        <w:ind w:firstLine="600"/>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Применять знания о функциональных разновидностях языка в речевой практике.</w:t>
      </w:r>
    </w:p>
    <w:p w:rsidR="00E34A40" w:rsidRPr="00797B8C" w:rsidRDefault="00E34A40">
      <w:pPr>
        <w:rPr>
          <w:rFonts w:ascii="Times New Roman" w:hAnsi="Times New Roman" w:cs="Times New Roman"/>
          <w:sz w:val="24"/>
          <w:szCs w:val="24"/>
          <w:lang w:val="ru-RU"/>
        </w:rPr>
        <w:sectPr w:rsidR="00E34A40" w:rsidRPr="00797B8C">
          <w:pgSz w:w="11906" w:h="16383"/>
          <w:pgMar w:top="1134" w:right="850" w:bottom="1134" w:left="1701" w:header="720" w:footer="720" w:gutter="0"/>
          <w:cols w:space="720"/>
        </w:sectPr>
      </w:pPr>
      <w:bookmarkStart w:id="6" w:name="block-92404726"/>
    </w:p>
    <w:bookmarkEnd w:id="6"/>
    <w:p w:rsidR="00E34A40" w:rsidRPr="00797B8C" w:rsidRDefault="008937D3">
      <w:pPr>
        <w:spacing w:after="0"/>
        <w:ind w:left="120"/>
        <w:rPr>
          <w:rFonts w:ascii="Times New Roman" w:hAnsi="Times New Roman" w:cs="Times New Roman"/>
          <w:sz w:val="24"/>
          <w:szCs w:val="24"/>
        </w:rPr>
      </w:pPr>
      <w:r w:rsidRPr="00797B8C">
        <w:rPr>
          <w:rFonts w:ascii="Times New Roman" w:hAnsi="Times New Roman" w:cs="Times New Roman"/>
          <w:b/>
          <w:color w:val="000000"/>
          <w:sz w:val="24"/>
          <w:szCs w:val="24"/>
          <w:lang w:val="ru-RU"/>
        </w:rPr>
        <w:lastRenderedPageBreak/>
        <w:t xml:space="preserve"> </w:t>
      </w:r>
      <w:r w:rsidRPr="00797B8C">
        <w:rPr>
          <w:rFonts w:ascii="Times New Roman" w:hAnsi="Times New Roman" w:cs="Times New Roman"/>
          <w:b/>
          <w:color w:val="000000"/>
          <w:sz w:val="24"/>
          <w:szCs w:val="24"/>
        </w:rPr>
        <w:t xml:space="preserve">ТЕМАТИЧЕСКОЕ ПЛАНИРОВАНИЕ </w:t>
      </w:r>
    </w:p>
    <w:p w:rsidR="00E34A40" w:rsidRPr="00797B8C" w:rsidRDefault="008937D3">
      <w:pPr>
        <w:spacing w:after="0"/>
        <w:ind w:left="120"/>
        <w:rPr>
          <w:rFonts w:ascii="Times New Roman" w:hAnsi="Times New Roman" w:cs="Times New Roman"/>
          <w:sz w:val="24"/>
          <w:szCs w:val="24"/>
        </w:rPr>
      </w:pPr>
      <w:r w:rsidRPr="00797B8C">
        <w:rPr>
          <w:rFonts w:ascii="Times New Roman" w:hAnsi="Times New Roman" w:cs="Times New Roman"/>
          <w:b/>
          <w:color w:val="000000"/>
          <w:sz w:val="24"/>
          <w:szCs w:val="24"/>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2"/>
        <w:gridCol w:w="4421"/>
        <w:gridCol w:w="1322"/>
        <w:gridCol w:w="1843"/>
        <w:gridCol w:w="1912"/>
        <w:gridCol w:w="3692"/>
      </w:tblGrid>
      <w:tr w:rsidR="00E34A40" w:rsidRPr="00797B8C">
        <w:trPr>
          <w:trHeight w:val="144"/>
          <w:tblCellSpacing w:w="0" w:type="dxa"/>
        </w:trPr>
        <w:tc>
          <w:tcPr>
            <w:tcW w:w="464"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 п/п </w:t>
            </w:r>
          </w:p>
          <w:p w:rsidR="00E34A40" w:rsidRPr="00797B8C" w:rsidRDefault="00E34A40">
            <w:pPr>
              <w:spacing w:after="0"/>
              <w:ind w:left="135"/>
              <w:rPr>
                <w:rFonts w:ascii="Times New Roman" w:hAnsi="Times New Roman" w:cs="Times New Roman"/>
                <w:sz w:val="24"/>
                <w:szCs w:val="24"/>
              </w:rPr>
            </w:pPr>
          </w:p>
        </w:tc>
        <w:tc>
          <w:tcPr>
            <w:tcW w:w="3696"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Наименование разделов и тем программы </w:t>
            </w:r>
          </w:p>
          <w:p w:rsidR="00E34A40" w:rsidRPr="00797B8C" w:rsidRDefault="00E34A4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b/>
                <w:color w:val="000000"/>
                <w:sz w:val="24"/>
                <w:szCs w:val="24"/>
              </w:rPr>
              <w:t>Количество часов</w:t>
            </w:r>
          </w:p>
        </w:tc>
        <w:tc>
          <w:tcPr>
            <w:tcW w:w="2456"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Электронные (цифровые) образовательные ресурсы </w:t>
            </w:r>
          </w:p>
          <w:p w:rsidR="00E34A40" w:rsidRPr="00797B8C" w:rsidRDefault="00E34A40">
            <w:pPr>
              <w:spacing w:after="0"/>
              <w:ind w:left="135"/>
              <w:rPr>
                <w:rFonts w:ascii="Times New Roman" w:hAnsi="Times New Roman" w:cs="Times New Roman"/>
                <w:sz w:val="24"/>
                <w:szCs w:val="24"/>
              </w:rPr>
            </w:pPr>
          </w:p>
        </w:tc>
      </w:tr>
      <w:tr w:rsidR="00E34A40" w:rsidRPr="00797B8C">
        <w:trPr>
          <w:trHeight w:val="144"/>
          <w:tblCellSpacing w:w="0" w:type="dxa"/>
        </w:trPr>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c>
          <w:tcPr>
            <w:tcW w:w="909"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Всего </w:t>
            </w:r>
          </w:p>
          <w:p w:rsidR="00E34A40" w:rsidRPr="00797B8C" w:rsidRDefault="00E34A40">
            <w:pPr>
              <w:spacing w:after="0"/>
              <w:ind w:left="135"/>
              <w:rPr>
                <w:rFonts w:ascii="Times New Roman" w:hAnsi="Times New Roman" w:cs="Times New Roman"/>
                <w:sz w:val="24"/>
                <w:szCs w:val="24"/>
              </w:rPr>
            </w:pPr>
          </w:p>
        </w:tc>
        <w:tc>
          <w:tcPr>
            <w:tcW w:w="1620"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Контрольные работы </w:t>
            </w:r>
          </w:p>
          <w:p w:rsidR="00E34A40" w:rsidRPr="00797B8C" w:rsidRDefault="00E34A40">
            <w:pPr>
              <w:spacing w:after="0"/>
              <w:ind w:left="135"/>
              <w:rPr>
                <w:rFonts w:ascii="Times New Roman" w:hAnsi="Times New Roman" w:cs="Times New Roman"/>
                <w:sz w:val="24"/>
                <w:szCs w:val="24"/>
              </w:rPr>
            </w:pPr>
          </w:p>
        </w:tc>
        <w:tc>
          <w:tcPr>
            <w:tcW w:w="1712"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Практические работы </w:t>
            </w:r>
          </w:p>
          <w:p w:rsidR="00E34A40" w:rsidRPr="00797B8C" w:rsidRDefault="00E34A4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r>
      <w:tr w:rsidR="00E34A40" w:rsidRPr="0063197E">
        <w:trPr>
          <w:trHeight w:val="144"/>
          <w:tblCellSpacing w:w="0" w:type="dxa"/>
        </w:trPr>
        <w:tc>
          <w:tcPr>
            <w:tcW w:w="0" w:type="auto"/>
            <w:gridSpan w:val="6"/>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Раздел 1.Общие сведения о языке</w:t>
            </w:r>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Язык как знаковая система. Основные функции языка. </w:t>
            </w:r>
            <w:r w:rsidRPr="00797B8C">
              <w:rPr>
                <w:rFonts w:ascii="Times New Roman" w:hAnsi="Times New Roman" w:cs="Times New Roman"/>
                <w:color w:val="000000"/>
                <w:sz w:val="24"/>
                <w:szCs w:val="24"/>
              </w:rPr>
              <w:t>Лингвистика как наука</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8">
              <w:r w:rsidR="008937D3" w:rsidRPr="00797B8C">
                <w:rPr>
                  <w:rFonts w:ascii="Times New Roman" w:hAnsi="Times New Roman" w:cs="Times New Roman"/>
                  <w:color w:val="0000FF"/>
                  <w:sz w:val="24"/>
                  <w:szCs w:val="24"/>
                  <w:u w:val="single"/>
                </w:rPr>
                <w:t>https://m.edsoo.ru/G92XQKZU3</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Язык и культура</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9">
              <w:r w:rsidR="008937D3" w:rsidRPr="00797B8C">
                <w:rPr>
                  <w:rFonts w:ascii="Times New Roman" w:hAnsi="Times New Roman" w:cs="Times New Roman"/>
                  <w:color w:val="0000FF"/>
                  <w:sz w:val="24"/>
                  <w:szCs w:val="24"/>
                  <w:u w:val="single"/>
                </w:rPr>
                <w:t>https://m.edsoo.ru/KRS9QG0Q7</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1.3</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0">
              <w:r w:rsidR="008937D3" w:rsidRPr="00797B8C">
                <w:rPr>
                  <w:rFonts w:ascii="Times New Roman" w:hAnsi="Times New Roman" w:cs="Times New Roman"/>
                  <w:color w:val="0000FF"/>
                  <w:sz w:val="24"/>
                  <w:szCs w:val="24"/>
                  <w:u w:val="single"/>
                </w:rPr>
                <w:t>https://m.edsoo.ru/KFO46Y25P</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1.4</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Формы существования русского национального языка</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1">
              <w:r w:rsidR="008937D3" w:rsidRPr="00797B8C">
                <w:rPr>
                  <w:rFonts w:ascii="Times New Roman" w:hAnsi="Times New Roman" w:cs="Times New Roman"/>
                  <w:color w:val="0000FF"/>
                  <w:sz w:val="24"/>
                  <w:szCs w:val="24"/>
                  <w:u w:val="single"/>
                </w:rPr>
                <w:t>https://m.edsoo.ru/20Q1YG87W</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E34A40" w:rsidRPr="00797B8C" w:rsidRDefault="00E34A40">
            <w:pPr>
              <w:rPr>
                <w:rFonts w:ascii="Times New Roman" w:hAnsi="Times New Roman" w:cs="Times New Roman"/>
                <w:sz w:val="24"/>
                <w:szCs w:val="24"/>
              </w:rPr>
            </w:pPr>
          </w:p>
        </w:tc>
      </w:tr>
      <w:tr w:rsidR="00E34A40" w:rsidRPr="00797B8C">
        <w:trPr>
          <w:trHeight w:val="144"/>
          <w:tblCellSpacing w:w="0" w:type="dxa"/>
        </w:trPr>
        <w:tc>
          <w:tcPr>
            <w:tcW w:w="0" w:type="auto"/>
            <w:gridSpan w:val="6"/>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lang w:val="ru-RU"/>
              </w:rPr>
              <w:t xml:space="preserve">Раздел 2.Язык и речь. Культура речи. </w:t>
            </w:r>
            <w:r w:rsidRPr="00797B8C">
              <w:rPr>
                <w:rFonts w:ascii="Times New Roman" w:hAnsi="Times New Roman" w:cs="Times New Roman"/>
                <w:b/>
                <w:color w:val="000000"/>
                <w:sz w:val="24"/>
                <w:szCs w:val="24"/>
              </w:rPr>
              <w:t>Система языка. Культура речи</w:t>
            </w:r>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Система языка, её устройство, функционирование</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2">
              <w:r w:rsidR="008937D3" w:rsidRPr="00797B8C">
                <w:rPr>
                  <w:rFonts w:ascii="Times New Roman" w:hAnsi="Times New Roman" w:cs="Times New Roman"/>
                  <w:color w:val="0000FF"/>
                  <w:sz w:val="24"/>
                  <w:szCs w:val="24"/>
                  <w:u w:val="single"/>
                </w:rPr>
                <w:t>https://m.edsoo.ru/JKZUWZHFA</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Культура речи как раздел лингвистики</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3">
              <w:r w:rsidR="008937D3" w:rsidRPr="00797B8C">
                <w:rPr>
                  <w:rFonts w:ascii="Times New Roman" w:hAnsi="Times New Roman" w:cs="Times New Roman"/>
                  <w:color w:val="0000FF"/>
                  <w:sz w:val="24"/>
                  <w:szCs w:val="24"/>
                  <w:u w:val="single"/>
                </w:rPr>
                <w:t>https://m.edsoo.ru/FNII43NQP</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2.3</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Языковая норма, её основные признаки и функции. </w:t>
            </w:r>
            <w:r w:rsidRPr="00797B8C">
              <w:rPr>
                <w:rFonts w:ascii="Times New Roman" w:hAnsi="Times New Roman" w:cs="Times New Roman"/>
                <w:color w:val="000000"/>
                <w:sz w:val="24"/>
                <w:szCs w:val="24"/>
              </w:rPr>
              <w:t>Виды языковых норм</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4">
              <w:r w:rsidR="008937D3" w:rsidRPr="00797B8C">
                <w:rPr>
                  <w:rFonts w:ascii="Times New Roman" w:hAnsi="Times New Roman" w:cs="Times New Roman"/>
                  <w:color w:val="0000FF"/>
                  <w:sz w:val="24"/>
                  <w:szCs w:val="24"/>
                  <w:u w:val="single"/>
                </w:rPr>
                <w:t>https://m.edsoo.ru/H6KAZ1EWX</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2.4</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Качества хорошей речи</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5">
              <w:r w:rsidR="008937D3" w:rsidRPr="00797B8C">
                <w:rPr>
                  <w:rFonts w:ascii="Times New Roman" w:hAnsi="Times New Roman" w:cs="Times New Roman"/>
                  <w:color w:val="0000FF"/>
                  <w:sz w:val="24"/>
                  <w:szCs w:val="24"/>
                  <w:u w:val="single"/>
                </w:rPr>
                <w:t>https://m.edsoo.ru/0NNWVJVZM</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2.5</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Основные виды словарей (обзор)</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6">
              <w:r w:rsidR="008937D3" w:rsidRPr="00797B8C">
                <w:rPr>
                  <w:rFonts w:ascii="Times New Roman" w:hAnsi="Times New Roman" w:cs="Times New Roman"/>
                  <w:color w:val="0000FF"/>
                  <w:sz w:val="24"/>
                  <w:szCs w:val="24"/>
                  <w:u w:val="single"/>
                </w:rPr>
                <w:t>https://m.edsoo.ru/NQ2CQCUAC</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lastRenderedPageBreak/>
              <w:t>Итого по разделу</w:t>
            </w:r>
          </w:p>
        </w:tc>
        <w:tc>
          <w:tcPr>
            <w:tcW w:w="1428"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E34A40" w:rsidRPr="00797B8C" w:rsidRDefault="00E34A40">
            <w:pPr>
              <w:rPr>
                <w:rFonts w:ascii="Times New Roman" w:hAnsi="Times New Roman" w:cs="Times New Roman"/>
                <w:sz w:val="24"/>
                <w:szCs w:val="24"/>
              </w:rPr>
            </w:pPr>
          </w:p>
        </w:tc>
      </w:tr>
      <w:tr w:rsidR="00E34A40" w:rsidRPr="00797B8C">
        <w:trPr>
          <w:trHeight w:val="144"/>
          <w:tblCellSpacing w:w="0" w:type="dxa"/>
        </w:trPr>
        <w:tc>
          <w:tcPr>
            <w:tcW w:w="0" w:type="auto"/>
            <w:gridSpan w:val="6"/>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lang w:val="ru-RU"/>
              </w:rPr>
              <w:t xml:space="preserve">Раздел 3.Язык и речь. Культура речи. </w:t>
            </w:r>
            <w:r w:rsidRPr="00797B8C">
              <w:rPr>
                <w:rFonts w:ascii="Times New Roman" w:hAnsi="Times New Roman" w:cs="Times New Roman"/>
                <w:b/>
                <w:color w:val="000000"/>
                <w:sz w:val="24"/>
                <w:szCs w:val="24"/>
              </w:rPr>
              <w:t>Фонетика. Орфоэпия. Орфоэпические нормы</w:t>
            </w:r>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Фонетика и орфоэпия как разделы лингвистики.(повторение, обобщение). </w:t>
            </w:r>
            <w:r w:rsidRPr="00797B8C">
              <w:rPr>
                <w:rFonts w:ascii="Times New Roman" w:hAnsi="Times New Roman" w:cs="Times New Roman"/>
                <w:color w:val="000000"/>
                <w:sz w:val="24"/>
                <w:szCs w:val="24"/>
              </w:rPr>
              <w:t>Изобразительно-выразительные средства фонетики (повторение, обобщение).</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7">
              <w:r w:rsidR="008937D3" w:rsidRPr="00797B8C">
                <w:rPr>
                  <w:rFonts w:ascii="Times New Roman" w:hAnsi="Times New Roman" w:cs="Times New Roman"/>
                  <w:color w:val="0000FF"/>
                  <w:sz w:val="24"/>
                  <w:szCs w:val="24"/>
                  <w:u w:val="single"/>
                </w:rPr>
                <w:t>https://m.edsoo.ru/2DOYQY7NY</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Орфоэпические (произносительные и акцентологические) нормы</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8">
              <w:r w:rsidR="008937D3" w:rsidRPr="00797B8C">
                <w:rPr>
                  <w:rFonts w:ascii="Times New Roman" w:hAnsi="Times New Roman" w:cs="Times New Roman"/>
                  <w:color w:val="0000FF"/>
                  <w:sz w:val="24"/>
                  <w:szCs w:val="24"/>
                  <w:u w:val="single"/>
                </w:rPr>
                <w:t>https://m.edsoo.ru/88B62SMMV</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E34A40" w:rsidRPr="00797B8C" w:rsidRDefault="00E34A40">
            <w:pPr>
              <w:rPr>
                <w:rFonts w:ascii="Times New Roman" w:hAnsi="Times New Roman" w:cs="Times New Roman"/>
                <w:sz w:val="24"/>
                <w:szCs w:val="24"/>
              </w:rPr>
            </w:pPr>
          </w:p>
        </w:tc>
      </w:tr>
      <w:tr w:rsidR="00E34A40" w:rsidRPr="0063197E">
        <w:trPr>
          <w:trHeight w:val="144"/>
          <w:tblCellSpacing w:w="0" w:type="dxa"/>
        </w:trPr>
        <w:tc>
          <w:tcPr>
            <w:tcW w:w="0" w:type="auto"/>
            <w:gridSpan w:val="6"/>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Раздел 4.Язык и речь. Культура речи. Лексикология и фразеология. Лексические нормы</w:t>
            </w:r>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Лексикология и фразеология как разделы лингвистики (повторение, обобщение). </w:t>
            </w:r>
            <w:r w:rsidRPr="00797B8C">
              <w:rPr>
                <w:rFonts w:ascii="Times New Roman" w:hAnsi="Times New Roman" w:cs="Times New Roman"/>
                <w:color w:val="000000"/>
                <w:sz w:val="24"/>
                <w:szCs w:val="24"/>
              </w:rPr>
              <w:t>Изобразительно-выразительные средства лексики (повторение, обобщение)</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9">
              <w:r w:rsidR="008937D3" w:rsidRPr="00797B8C">
                <w:rPr>
                  <w:rFonts w:ascii="Times New Roman" w:hAnsi="Times New Roman" w:cs="Times New Roman"/>
                  <w:color w:val="0000FF"/>
                  <w:sz w:val="24"/>
                  <w:szCs w:val="24"/>
                  <w:u w:val="single"/>
                </w:rPr>
                <w:t>https://m.edsoo.ru/IHI8M0HVC</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3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0">
              <w:r w:rsidR="008937D3" w:rsidRPr="00797B8C">
                <w:rPr>
                  <w:rFonts w:ascii="Times New Roman" w:hAnsi="Times New Roman" w:cs="Times New Roman"/>
                  <w:color w:val="0000FF"/>
                  <w:sz w:val="24"/>
                  <w:szCs w:val="24"/>
                  <w:u w:val="single"/>
                </w:rPr>
                <w:t>https://m.edsoo.ru/BQJ7PQBYI</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4.3</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Функционально-стилистическая окраска слова</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1">
              <w:r w:rsidR="008937D3" w:rsidRPr="00797B8C">
                <w:rPr>
                  <w:rFonts w:ascii="Times New Roman" w:hAnsi="Times New Roman" w:cs="Times New Roman"/>
                  <w:color w:val="0000FF"/>
                  <w:sz w:val="24"/>
                  <w:szCs w:val="24"/>
                  <w:u w:val="single"/>
                </w:rPr>
                <w:t>https://m.edsoo.ru/WHVIHMY1Z</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4.4</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Экспрессивно-стилистическая окраска слова</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2">
              <w:r w:rsidR="008937D3" w:rsidRPr="00797B8C">
                <w:rPr>
                  <w:rFonts w:ascii="Times New Roman" w:hAnsi="Times New Roman" w:cs="Times New Roman"/>
                  <w:color w:val="0000FF"/>
                  <w:sz w:val="24"/>
                  <w:szCs w:val="24"/>
                  <w:u w:val="single"/>
                </w:rPr>
                <w:t>https://m.edsoo.ru/9M28O9JWQ</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4.5</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Фразеология русского языка (повторение, обобщение). </w:t>
            </w:r>
            <w:r w:rsidRPr="00797B8C">
              <w:rPr>
                <w:rFonts w:ascii="Times New Roman" w:hAnsi="Times New Roman" w:cs="Times New Roman"/>
                <w:color w:val="000000"/>
                <w:sz w:val="24"/>
                <w:szCs w:val="24"/>
              </w:rPr>
              <w:t>Крылатые слова</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3">
              <w:r w:rsidR="008937D3" w:rsidRPr="00797B8C">
                <w:rPr>
                  <w:rFonts w:ascii="Times New Roman" w:hAnsi="Times New Roman" w:cs="Times New Roman"/>
                  <w:color w:val="0000FF"/>
                  <w:sz w:val="24"/>
                  <w:szCs w:val="24"/>
                  <w:u w:val="single"/>
                </w:rPr>
                <w:t>https://m.edsoo.ru/MKSMIW1EZ</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lastRenderedPageBreak/>
              <w:t>Итого по разделу</w:t>
            </w:r>
          </w:p>
        </w:tc>
        <w:tc>
          <w:tcPr>
            <w:tcW w:w="1428"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rsidR="00E34A40" w:rsidRPr="00797B8C" w:rsidRDefault="00E34A40">
            <w:pPr>
              <w:rPr>
                <w:rFonts w:ascii="Times New Roman" w:hAnsi="Times New Roman" w:cs="Times New Roman"/>
                <w:sz w:val="24"/>
                <w:szCs w:val="24"/>
              </w:rPr>
            </w:pPr>
          </w:p>
        </w:tc>
      </w:tr>
      <w:tr w:rsidR="00E34A40" w:rsidRPr="0063197E">
        <w:trPr>
          <w:trHeight w:val="144"/>
          <w:tblCellSpacing w:w="0" w:type="dxa"/>
        </w:trPr>
        <w:tc>
          <w:tcPr>
            <w:tcW w:w="0" w:type="auto"/>
            <w:gridSpan w:val="6"/>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Раздел 5.Язык и речь. Культура речи. Морфемика и словообразование. Словообразовательные нормы</w:t>
            </w:r>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4">
              <w:r w:rsidR="008937D3" w:rsidRPr="00797B8C">
                <w:rPr>
                  <w:rFonts w:ascii="Times New Roman" w:hAnsi="Times New Roman" w:cs="Times New Roman"/>
                  <w:color w:val="0000FF"/>
                  <w:sz w:val="24"/>
                  <w:szCs w:val="24"/>
                  <w:u w:val="single"/>
                </w:rPr>
                <w:t>https://m.edsoo.ru/KURKMGPQO</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Словообразовательные нормы</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5">
              <w:r w:rsidR="008937D3" w:rsidRPr="00797B8C">
                <w:rPr>
                  <w:rFonts w:ascii="Times New Roman" w:hAnsi="Times New Roman" w:cs="Times New Roman"/>
                  <w:color w:val="0000FF"/>
                  <w:sz w:val="24"/>
                  <w:szCs w:val="24"/>
                  <w:u w:val="single"/>
                </w:rPr>
                <w:t>https://m.edsoo.ru/XZGM73L6W</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E34A40" w:rsidRPr="00797B8C" w:rsidRDefault="00E34A40">
            <w:pPr>
              <w:rPr>
                <w:rFonts w:ascii="Times New Roman" w:hAnsi="Times New Roman" w:cs="Times New Roman"/>
                <w:sz w:val="24"/>
                <w:szCs w:val="24"/>
              </w:rPr>
            </w:pPr>
          </w:p>
        </w:tc>
      </w:tr>
      <w:tr w:rsidR="00E34A40" w:rsidRPr="00797B8C">
        <w:trPr>
          <w:trHeight w:val="144"/>
          <w:tblCellSpacing w:w="0" w:type="dxa"/>
        </w:trPr>
        <w:tc>
          <w:tcPr>
            <w:tcW w:w="0" w:type="auto"/>
            <w:gridSpan w:val="6"/>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lang w:val="ru-RU"/>
              </w:rPr>
              <w:t xml:space="preserve">Раздел 6.Язык и речь. Культура речи. </w:t>
            </w:r>
            <w:r w:rsidRPr="00797B8C">
              <w:rPr>
                <w:rFonts w:ascii="Times New Roman" w:hAnsi="Times New Roman" w:cs="Times New Roman"/>
                <w:b/>
                <w:color w:val="000000"/>
                <w:sz w:val="24"/>
                <w:szCs w:val="24"/>
              </w:rPr>
              <w:t>Морфология. Морфологические нормы</w:t>
            </w:r>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Морфология как раздел лингвистики (повторение, обобщение)</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6">
              <w:r w:rsidR="008937D3" w:rsidRPr="00797B8C">
                <w:rPr>
                  <w:rFonts w:ascii="Times New Roman" w:hAnsi="Times New Roman" w:cs="Times New Roman"/>
                  <w:color w:val="0000FF"/>
                  <w:sz w:val="24"/>
                  <w:szCs w:val="24"/>
                  <w:u w:val="single"/>
                </w:rPr>
                <w:t>https://m.edsoo.ru/ED2MTM2ON</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4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7">
              <w:r w:rsidR="008937D3" w:rsidRPr="00797B8C">
                <w:rPr>
                  <w:rFonts w:ascii="Times New Roman" w:hAnsi="Times New Roman" w:cs="Times New Roman"/>
                  <w:color w:val="0000FF"/>
                  <w:sz w:val="24"/>
                  <w:szCs w:val="24"/>
                  <w:u w:val="single"/>
                </w:rPr>
                <w:t>https://m.edsoo.ru/BM177PXJH</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rsidR="00E34A40" w:rsidRPr="00797B8C" w:rsidRDefault="00E34A40">
            <w:pPr>
              <w:rPr>
                <w:rFonts w:ascii="Times New Roman" w:hAnsi="Times New Roman" w:cs="Times New Roman"/>
                <w:sz w:val="24"/>
                <w:szCs w:val="24"/>
              </w:rPr>
            </w:pPr>
          </w:p>
        </w:tc>
      </w:tr>
      <w:tr w:rsidR="00E34A40" w:rsidRPr="00797B8C">
        <w:trPr>
          <w:trHeight w:val="144"/>
          <w:tblCellSpacing w:w="0" w:type="dxa"/>
        </w:trPr>
        <w:tc>
          <w:tcPr>
            <w:tcW w:w="0" w:type="auto"/>
            <w:gridSpan w:val="6"/>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lang w:val="ru-RU"/>
              </w:rPr>
              <w:t xml:space="preserve">Раздел 7.Язык и речь. Культура речи. </w:t>
            </w:r>
            <w:r w:rsidRPr="00797B8C">
              <w:rPr>
                <w:rFonts w:ascii="Times New Roman" w:hAnsi="Times New Roman" w:cs="Times New Roman"/>
                <w:b/>
                <w:color w:val="000000"/>
                <w:sz w:val="24"/>
                <w:szCs w:val="24"/>
              </w:rPr>
              <w:t>Орфография. Основные правила орфографии</w:t>
            </w:r>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7.1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Орфография как раздел лингвистики (повторение, обобщение)</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8">
              <w:r w:rsidR="008937D3" w:rsidRPr="00797B8C">
                <w:rPr>
                  <w:rFonts w:ascii="Times New Roman" w:hAnsi="Times New Roman" w:cs="Times New Roman"/>
                  <w:color w:val="0000FF"/>
                  <w:sz w:val="24"/>
                  <w:szCs w:val="24"/>
                  <w:u w:val="single"/>
                </w:rPr>
                <w:t>https://m.edsoo.ru/ERN1XL7C9</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7.2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гласных и согласных в корне</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9">
              <w:r w:rsidR="008937D3" w:rsidRPr="00797B8C">
                <w:rPr>
                  <w:rFonts w:ascii="Times New Roman" w:hAnsi="Times New Roman" w:cs="Times New Roman"/>
                  <w:color w:val="0000FF"/>
                  <w:sz w:val="24"/>
                  <w:szCs w:val="24"/>
                  <w:u w:val="single"/>
                </w:rPr>
                <w:t>https://m.edsoo.ru/ZWSRJ14LN</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7.3</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30">
              <w:r w:rsidR="008937D3" w:rsidRPr="00797B8C">
                <w:rPr>
                  <w:rFonts w:ascii="Times New Roman" w:hAnsi="Times New Roman" w:cs="Times New Roman"/>
                  <w:color w:val="0000FF"/>
                  <w:sz w:val="24"/>
                  <w:szCs w:val="24"/>
                  <w:u w:val="single"/>
                </w:rPr>
                <w:t>https://m.edsoo.ru/51DKSDT16</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7.4</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Правописание суффиксов</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31">
              <w:r w:rsidR="008937D3" w:rsidRPr="00797B8C">
                <w:rPr>
                  <w:rFonts w:ascii="Times New Roman" w:hAnsi="Times New Roman" w:cs="Times New Roman"/>
                  <w:color w:val="0000FF"/>
                  <w:sz w:val="24"/>
                  <w:szCs w:val="24"/>
                  <w:u w:val="single"/>
                </w:rPr>
                <w:t>https://m.edsoo.ru/6E5MEUQB0</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7.5</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н и нн в словах различных частей речи</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32">
              <w:r w:rsidR="008937D3" w:rsidRPr="00797B8C">
                <w:rPr>
                  <w:rFonts w:ascii="Times New Roman" w:hAnsi="Times New Roman" w:cs="Times New Roman"/>
                  <w:color w:val="0000FF"/>
                  <w:sz w:val="24"/>
                  <w:szCs w:val="24"/>
                  <w:u w:val="single"/>
                </w:rPr>
                <w:t>https://m.edsoo.ru/1TYN3ZPVZ</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lastRenderedPageBreak/>
              <w:t>7.6</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Правописание не и ни</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33">
              <w:r w:rsidR="008937D3" w:rsidRPr="00797B8C">
                <w:rPr>
                  <w:rFonts w:ascii="Times New Roman" w:hAnsi="Times New Roman" w:cs="Times New Roman"/>
                  <w:color w:val="0000FF"/>
                  <w:sz w:val="24"/>
                  <w:szCs w:val="24"/>
                  <w:u w:val="single"/>
                </w:rPr>
                <w:t>https://m.edsoo.ru/WXMI8LRTG</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7.7</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34">
              <w:r w:rsidR="008937D3" w:rsidRPr="00797B8C">
                <w:rPr>
                  <w:rFonts w:ascii="Times New Roman" w:hAnsi="Times New Roman" w:cs="Times New Roman"/>
                  <w:color w:val="0000FF"/>
                  <w:sz w:val="24"/>
                  <w:szCs w:val="24"/>
                  <w:u w:val="single"/>
                </w:rPr>
                <w:t>https://m.edsoo.ru/UN8MFPR6N</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7.8</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Слитное, дефисное и раздельное написание слов</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35">
              <w:r w:rsidR="008937D3" w:rsidRPr="00797B8C">
                <w:rPr>
                  <w:rFonts w:ascii="Times New Roman" w:hAnsi="Times New Roman" w:cs="Times New Roman"/>
                  <w:color w:val="0000FF"/>
                  <w:sz w:val="24"/>
                  <w:szCs w:val="24"/>
                  <w:u w:val="single"/>
                </w:rPr>
                <w:t>https://m.edsoo.ru/DYHTZ54J8</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rsidR="00E34A40" w:rsidRPr="00797B8C" w:rsidRDefault="00E34A40">
            <w:pPr>
              <w:rPr>
                <w:rFonts w:ascii="Times New Roman" w:hAnsi="Times New Roman" w:cs="Times New Roman"/>
                <w:sz w:val="24"/>
                <w:szCs w:val="24"/>
              </w:rPr>
            </w:pPr>
          </w:p>
        </w:tc>
      </w:tr>
      <w:tr w:rsidR="00E34A40" w:rsidRPr="00797B8C">
        <w:trPr>
          <w:trHeight w:val="144"/>
          <w:tblCellSpacing w:w="0" w:type="dxa"/>
        </w:trPr>
        <w:tc>
          <w:tcPr>
            <w:tcW w:w="0" w:type="auto"/>
            <w:gridSpan w:val="6"/>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Раздел 8.Речь. Речевое общение</w:t>
            </w:r>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8.1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36">
              <w:r w:rsidR="008937D3" w:rsidRPr="00797B8C">
                <w:rPr>
                  <w:rFonts w:ascii="Times New Roman" w:hAnsi="Times New Roman" w:cs="Times New Roman"/>
                  <w:color w:val="0000FF"/>
                  <w:sz w:val="24"/>
                  <w:szCs w:val="24"/>
                  <w:u w:val="single"/>
                </w:rPr>
                <w:t>https://m.edsoo.ru/HMTYC1W4Y</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8.2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37">
              <w:r w:rsidR="008937D3" w:rsidRPr="00797B8C">
                <w:rPr>
                  <w:rFonts w:ascii="Times New Roman" w:hAnsi="Times New Roman" w:cs="Times New Roman"/>
                  <w:color w:val="0000FF"/>
                  <w:sz w:val="24"/>
                  <w:szCs w:val="24"/>
                  <w:u w:val="single"/>
                </w:rPr>
                <w:t>https://m.edsoo.ru/3DI3KX5HQ</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8.3</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Речевой этикет</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38">
              <w:r w:rsidR="008937D3" w:rsidRPr="00797B8C">
                <w:rPr>
                  <w:rFonts w:ascii="Times New Roman" w:hAnsi="Times New Roman" w:cs="Times New Roman"/>
                  <w:color w:val="0000FF"/>
                  <w:sz w:val="24"/>
                  <w:szCs w:val="24"/>
                  <w:u w:val="single"/>
                </w:rPr>
                <w:t>https://m.edsoo.ru/USO7U6N88</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8.4</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Публичное выступление</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39">
              <w:r w:rsidR="008937D3" w:rsidRPr="00797B8C">
                <w:rPr>
                  <w:rFonts w:ascii="Times New Roman" w:hAnsi="Times New Roman" w:cs="Times New Roman"/>
                  <w:color w:val="0000FF"/>
                  <w:sz w:val="24"/>
                  <w:szCs w:val="24"/>
                  <w:u w:val="single"/>
                </w:rPr>
                <w:t>https://m.edsoo.ru/YI0PXK8AS</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E34A40" w:rsidRPr="00797B8C" w:rsidRDefault="00E34A40">
            <w:pPr>
              <w:rPr>
                <w:rFonts w:ascii="Times New Roman" w:hAnsi="Times New Roman" w:cs="Times New Roman"/>
                <w:sz w:val="24"/>
                <w:szCs w:val="24"/>
              </w:rPr>
            </w:pPr>
          </w:p>
        </w:tc>
      </w:tr>
      <w:tr w:rsidR="00E34A40" w:rsidRPr="0063197E">
        <w:trPr>
          <w:trHeight w:val="144"/>
          <w:tblCellSpacing w:w="0" w:type="dxa"/>
        </w:trPr>
        <w:tc>
          <w:tcPr>
            <w:tcW w:w="0" w:type="auto"/>
            <w:gridSpan w:val="6"/>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Раздел 9.Текст. Информационно-смысловая переработка текста</w:t>
            </w:r>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9.1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Текст, его основные признаки (повторение, обобщение)</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40">
              <w:r w:rsidR="008937D3" w:rsidRPr="00797B8C">
                <w:rPr>
                  <w:rFonts w:ascii="Times New Roman" w:hAnsi="Times New Roman" w:cs="Times New Roman"/>
                  <w:color w:val="0000FF"/>
                  <w:sz w:val="24"/>
                  <w:szCs w:val="24"/>
                  <w:u w:val="single"/>
                </w:rPr>
                <w:t>https://m.edsoo.ru/4PR3TWKV7</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9.2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41">
              <w:r w:rsidR="008937D3" w:rsidRPr="00797B8C">
                <w:rPr>
                  <w:rFonts w:ascii="Times New Roman" w:hAnsi="Times New Roman" w:cs="Times New Roman"/>
                  <w:color w:val="0000FF"/>
                  <w:sz w:val="24"/>
                  <w:szCs w:val="24"/>
                  <w:u w:val="single"/>
                </w:rPr>
                <w:t>https://m.edsoo.ru/TI8YS79PC</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9.3</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Информативность текста. Виды информации в тексте</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42">
              <w:r w:rsidR="008937D3" w:rsidRPr="00797B8C">
                <w:rPr>
                  <w:rFonts w:ascii="Times New Roman" w:hAnsi="Times New Roman" w:cs="Times New Roman"/>
                  <w:color w:val="0000FF"/>
                  <w:sz w:val="24"/>
                  <w:szCs w:val="24"/>
                  <w:u w:val="single"/>
                </w:rPr>
                <w:t>https://m.edsoo.ru/TL21RP31R</w:t>
              </w:r>
            </w:hyperlink>
          </w:p>
        </w:tc>
      </w:tr>
      <w:tr w:rsidR="00E34A40" w:rsidRPr="00797B8C">
        <w:trPr>
          <w:trHeight w:val="144"/>
          <w:tblCellSpacing w:w="0" w:type="dxa"/>
        </w:trPr>
        <w:tc>
          <w:tcPr>
            <w:tcW w:w="464"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9.4</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Информационно-смысловая переработка текста. План. </w:t>
            </w:r>
            <w:r w:rsidRPr="00797B8C">
              <w:rPr>
                <w:rFonts w:ascii="Times New Roman" w:hAnsi="Times New Roman" w:cs="Times New Roman"/>
                <w:color w:val="000000"/>
                <w:sz w:val="24"/>
                <w:szCs w:val="24"/>
                <w:lang w:val="ru-RU"/>
              </w:rPr>
              <w:lastRenderedPageBreak/>
              <w:t xml:space="preserve">Тезисы.Конспект. Реферат. Аннотация. Отзыв. </w:t>
            </w:r>
            <w:r w:rsidRPr="00797B8C">
              <w:rPr>
                <w:rFonts w:ascii="Times New Roman" w:hAnsi="Times New Roman" w:cs="Times New Roman"/>
                <w:color w:val="000000"/>
                <w:sz w:val="24"/>
                <w:szCs w:val="24"/>
              </w:rPr>
              <w:t>Рецензия</w:t>
            </w:r>
          </w:p>
        </w:tc>
        <w:tc>
          <w:tcPr>
            <w:tcW w:w="9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 xml:space="preserve"> 3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43">
              <w:r w:rsidR="008937D3" w:rsidRPr="00797B8C">
                <w:rPr>
                  <w:rFonts w:ascii="Times New Roman" w:hAnsi="Times New Roman" w:cs="Times New Roman"/>
                  <w:color w:val="0000FF"/>
                  <w:sz w:val="24"/>
                  <w:szCs w:val="24"/>
                  <w:u w:val="single"/>
                </w:rPr>
                <w:t>https://m.edsoo.ru/E3R7H45YQ</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rsidR="00E34A40" w:rsidRPr="00797B8C" w:rsidRDefault="00E34A40">
            <w:pPr>
              <w:rPr>
                <w:rFonts w:ascii="Times New Roman" w:hAnsi="Times New Roman" w:cs="Times New Roman"/>
                <w:sz w:val="24"/>
                <w:szCs w:val="24"/>
              </w:rPr>
            </w:pPr>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Повторение</w:t>
            </w:r>
          </w:p>
        </w:tc>
        <w:tc>
          <w:tcPr>
            <w:tcW w:w="1428"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6 </w:t>
            </w:r>
          </w:p>
        </w:tc>
        <w:tc>
          <w:tcPr>
            <w:tcW w:w="162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44">
              <w:r w:rsidR="008937D3" w:rsidRPr="00797B8C">
                <w:rPr>
                  <w:rFonts w:ascii="Times New Roman" w:hAnsi="Times New Roman" w:cs="Times New Roman"/>
                  <w:color w:val="0000FF"/>
                  <w:sz w:val="24"/>
                  <w:szCs w:val="24"/>
                  <w:u w:val="single"/>
                </w:rPr>
                <w:t>https://m.edsoo.ru/PRK0VTYCN</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Итоговый контроль</w:t>
            </w:r>
          </w:p>
        </w:tc>
        <w:tc>
          <w:tcPr>
            <w:tcW w:w="1428"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5 </w:t>
            </w:r>
          </w:p>
        </w:tc>
        <w:tc>
          <w:tcPr>
            <w:tcW w:w="162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5 </w:t>
            </w:r>
          </w:p>
        </w:tc>
        <w:tc>
          <w:tcPr>
            <w:tcW w:w="1712"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45">
              <w:r w:rsidR="008937D3" w:rsidRPr="00797B8C">
                <w:rPr>
                  <w:rFonts w:ascii="Times New Roman" w:hAnsi="Times New Roman" w:cs="Times New Roman"/>
                  <w:color w:val="0000FF"/>
                  <w:sz w:val="24"/>
                  <w:szCs w:val="24"/>
                  <w:u w:val="single"/>
                </w:rPr>
                <w:t>https://m.edsoo.ru/377Z4FXQB</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ОБЩЕЕ КОЛИЧЕСТВО ЧАСОВ ПО ПРОГРАММЕ</w:t>
            </w:r>
          </w:p>
        </w:tc>
        <w:tc>
          <w:tcPr>
            <w:tcW w:w="1428"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68 </w:t>
            </w:r>
          </w:p>
        </w:tc>
        <w:tc>
          <w:tcPr>
            <w:tcW w:w="162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5 </w:t>
            </w:r>
          </w:p>
        </w:tc>
        <w:tc>
          <w:tcPr>
            <w:tcW w:w="17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0 </w:t>
            </w:r>
          </w:p>
        </w:tc>
        <w:tc>
          <w:tcPr>
            <w:tcW w:w="2456" w:type="dxa"/>
            <w:tcMar>
              <w:top w:w="50" w:type="dxa"/>
              <w:left w:w="100" w:type="dxa"/>
            </w:tcMar>
            <w:vAlign w:val="center"/>
          </w:tcPr>
          <w:p w:rsidR="00E34A40" w:rsidRPr="00797B8C" w:rsidRDefault="00E34A40">
            <w:pPr>
              <w:rPr>
                <w:rFonts w:ascii="Times New Roman" w:hAnsi="Times New Roman" w:cs="Times New Roman"/>
                <w:sz w:val="24"/>
                <w:szCs w:val="24"/>
              </w:rPr>
            </w:pPr>
          </w:p>
        </w:tc>
      </w:tr>
    </w:tbl>
    <w:p w:rsidR="00E34A40" w:rsidRPr="00797B8C" w:rsidRDefault="00E34A40">
      <w:pPr>
        <w:rPr>
          <w:rFonts w:ascii="Times New Roman" w:hAnsi="Times New Roman" w:cs="Times New Roman"/>
          <w:sz w:val="24"/>
          <w:szCs w:val="24"/>
        </w:rPr>
        <w:sectPr w:rsidR="00E34A40" w:rsidRPr="00797B8C">
          <w:pgSz w:w="16383" w:h="11906" w:orient="landscape"/>
          <w:pgMar w:top="1134" w:right="850" w:bottom="1134" w:left="1701" w:header="720" w:footer="720" w:gutter="0"/>
          <w:cols w:space="720"/>
        </w:sectPr>
      </w:pPr>
    </w:p>
    <w:p w:rsidR="00E34A40" w:rsidRPr="00797B8C" w:rsidRDefault="008937D3">
      <w:pPr>
        <w:spacing w:after="0"/>
        <w:ind w:left="120"/>
        <w:rPr>
          <w:rFonts w:ascii="Times New Roman" w:hAnsi="Times New Roman" w:cs="Times New Roman"/>
          <w:sz w:val="24"/>
          <w:szCs w:val="24"/>
        </w:rPr>
      </w:pPr>
      <w:r w:rsidRPr="00797B8C">
        <w:rPr>
          <w:rFonts w:ascii="Times New Roman" w:hAnsi="Times New Roman" w:cs="Times New Roman"/>
          <w:b/>
          <w:color w:val="000000"/>
          <w:sz w:val="24"/>
          <w:szCs w:val="24"/>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8"/>
        <w:gridCol w:w="4248"/>
        <w:gridCol w:w="1403"/>
        <w:gridCol w:w="1843"/>
        <w:gridCol w:w="1912"/>
        <w:gridCol w:w="3678"/>
      </w:tblGrid>
      <w:tr w:rsidR="00E34A40" w:rsidRPr="00797B8C">
        <w:trPr>
          <w:trHeight w:val="144"/>
          <w:tblCellSpacing w:w="0" w:type="dxa"/>
        </w:trPr>
        <w:tc>
          <w:tcPr>
            <w:tcW w:w="492"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 п/п </w:t>
            </w:r>
          </w:p>
          <w:p w:rsidR="00E34A40" w:rsidRPr="00797B8C" w:rsidRDefault="00E34A40">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Наименование разделов и тем программы </w:t>
            </w:r>
          </w:p>
          <w:p w:rsidR="00E34A40" w:rsidRPr="00797B8C" w:rsidRDefault="00E34A4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b/>
                <w:color w:val="000000"/>
                <w:sz w:val="24"/>
                <w:szCs w:val="24"/>
              </w:rPr>
              <w:t>Количество часов</w:t>
            </w:r>
          </w:p>
        </w:tc>
        <w:tc>
          <w:tcPr>
            <w:tcW w:w="2599"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Электронные (цифровые) образовательные ресурсы </w:t>
            </w:r>
          </w:p>
          <w:p w:rsidR="00E34A40" w:rsidRPr="00797B8C" w:rsidRDefault="00E34A40">
            <w:pPr>
              <w:spacing w:after="0"/>
              <w:ind w:left="135"/>
              <w:rPr>
                <w:rFonts w:ascii="Times New Roman" w:hAnsi="Times New Roman" w:cs="Times New Roman"/>
                <w:sz w:val="24"/>
                <w:szCs w:val="24"/>
              </w:rPr>
            </w:pPr>
          </w:p>
        </w:tc>
      </w:tr>
      <w:tr w:rsidR="00E34A40" w:rsidRPr="00797B8C">
        <w:trPr>
          <w:trHeight w:val="144"/>
          <w:tblCellSpacing w:w="0" w:type="dxa"/>
        </w:trPr>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c>
          <w:tcPr>
            <w:tcW w:w="960"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Всего </w:t>
            </w:r>
          </w:p>
          <w:p w:rsidR="00E34A40" w:rsidRPr="00797B8C" w:rsidRDefault="00E34A40">
            <w:pPr>
              <w:spacing w:after="0"/>
              <w:ind w:left="135"/>
              <w:rPr>
                <w:rFonts w:ascii="Times New Roman" w:hAnsi="Times New Roman" w:cs="Times New Roman"/>
                <w:sz w:val="24"/>
                <w:szCs w:val="24"/>
              </w:rPr>
            </w:pPr>
          </w:p>
        </w:tc>
        <w:tc>
          <w:tcPr>
            <w:tcW w:w="1680"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Контрольные работы </w:t>
            </w:r>
          </w:p>
          <w:p w:rsidR="00E34A40" w:rsidRPr="00797B8C" w:rsidRDefault="00E34A40">
            <w:pPr>
              <w:spacing w:after="0"/>
              <w:ind w:left="135"/>
              <w:rPr>
                <w:rFonts w:ascii="Times New Roman" w:hAnsi="Times New Roman" w:cs="Times New Roman"/>
                <w:sz w:val="24"/>
                <w:szCs w:val="24"/>
              </w:rPr>
            </w:pPr>
          </w:p>
        </w:tc>
        <w:tc>
          <w:tcPr>
            <w:tcW w:w="17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Практические работы </w:t>
            </w:r>
          </w:p>
          <w:p w:rsidR="00E34A40" w:rsidRPr="00797B8C" w:rsidRDefault="00E34A4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r>
      <w:tr w:rsidR="00E34A40" w:rsidRPr="0063197E">
        <w:trPr>
          <w:trHeight w:val="144"/>
          <w:tblCellSpacing w:w="0" w:type="dxa"/>
        </w:trPr>
        <w:tc>
          <w:tcPr>
            <w:tcW w:w="0" w:type="auto"/>
            <w:gridSpan w:val="6"/>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Раздел 1.Общие сведения о языке</w:t>
            </w:r>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1.1</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Культура речи в экологическом аспекте</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46">
              <w:r w:rsidR="008937D3" w:rsidRPr="00797B8C">
                <w:rPr>
                  <w:rFonts w:ascii="Times New Roman" w:hAnsi="Times New Roman" w:cs="Times New Roman"/>
                  <w:color w:val="0000FF"/>
                  <w:sz w:val="24"/>
                  <w:szCs w:val="24"/>
                  <w:u w:val="single"/>
                </w:rPr>
                <w:t>https://m.edsoo.ru/EVNCTLWCQ</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E34A40" w:rsidRPr="00797B8C" w:rsidRDefault="00E34A40">
            <w:pPr>
              <w:rPr>
                <w:rFonts w:ascii="Times New Roman" w:hAnsi="Times New Roman" w:cs="Times New Roman"/>
                <w:sz w:val="24"/>
                <w:szCs w:val="24"/>
              </w:rPr>
            </w:pPr>
          </w:p>
        </w:tc>
      </w:tr>
      <w:tr w:rsidR="00E34A40" w:rsidRPr="00797B8C">
        <w:trPr>
          <w:trHeight w:val="144"/>
          <w:tblCellSpacing w:w="0" w:type="dxa"/>
        </w:trPr>
        <w:tc>
          <w:tcPr>
            <w:tcW w:w="0" w:type="auto"/>
            <w:gridSpan w:val="6"/>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lang w:val="ru-RU"/>
              </w:rPr>
              <w:t xml:space="preserve">Раздел 2.Язык и речь. Культура речи. </w:t>
            </w:r>
            <w:r w:rsidRPr="00797B8C">
              <w:rPr>
                <w:rFonts w:ascii="Times New Roman" w:hAnsi="Times New Roman" w:cs="Times New Roman"/>
                <w:b/>
                <w:color w:val="000000"/>
                <w:sz w:val="24"/>
                <w:szCs w:val="24"/>
              </w:rPr>
              <w:t>Синтаксис. Синтаксические нормы</w:t>
            </w:r>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2.1</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Синтаксис как раздел лингвистики (повторение, обобщение)</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47">
              <w:r w:rsidR="008937D3" w:rsidRPr="00797B8C">
                <w:rPr>
                  <w:rFonts w:ascii="Times New Roman" w:hAnsi="Times New Roman" w:cs="Times New Roman"/>
                  <w:color w:val="0000FF"/>
                  <w:sz w:val="24"/>
                  <w:szCs w:val="24"/>
                  <w:u w:val="single"/>
                </w:rPr>
                <w:t>https://m.edsoo.ru/PSQ8SBTZP</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2.2</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Изобразительно-выразительные средства синтаксиса</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48">
              <w:r w:rsidR="008937D3" w:rsidRPr="00797B8C">
                <w:rPr>
                  <w:rFonts w:ascii="Times New Roman" w:hAnsi="Times New Roman" w:cs="Times New Roman"/>
                  <w:color w:val="0000FF"/>
                  <w:sz w:val="24"/>
                  <w:szCs w:val="24"/>
                  <w:u w:val="single"/>
                </w:rPr>
                <w:t>https://m.edsoo.ru/FYMOOLLB7</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2.3</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49">
              <w:r w:rsidR="008937D3" w:rsidRPr="00797B8C">
                <w:rPr>
                  <w:rFonts w:ascii="Times New Roman" w:hAnsi="Times New Roman" w:cs="Times New Roman"/>
                  <w:color w:val="0000FF"/>
                  <w:sz w:val="24"/>
                  <w:szCs w:val="24"/>
                  <w:u w:val="single"/>
                </w:rPr>
                <w:t>https://m.edsoo.ru/YB126KUCU</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2.4</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Основные нормы управления</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50">
              <w:r w:rsidR="008937D3" w:rsidRPr="00797B8C">
                <w:rPr>
                  <w:rFonts w:ascii="Times New Roman" w:hAnsi="Times New Roman" w:cs="Times New Roman"/>
                  <w:color w:val="0000FF"/>
                  <w:sz w:val="24"/>
                  <w:szCs w:val="24"/>
                  <w:u w:val="single"/>
                </w:rPr>
                <w:t>https://m.edsoo.ru/C2MZ16VOX</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2.5</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однородных членов предложения</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51">
              <w:r w:rsidR="008937D3" w:rsidRPr="00797B8C">
                <w:rPr>
                  <w:rFonts w:ascii="Times New Roman" w:hAnsi="Times New Roman" w:cs="Times New Roman"/>
                  <w:color w:val="0000FF"/>
                  <w:sz w:val="24"/>
                  <w:szCs w:val="24"/>
                  <w:u w:val="single"/>
                </w:rPr>
                <w:t>https://m.edsoo.ru/JYM2T0XX6</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2.6</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3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52">
              <w:r w:rsidR="008937D3" w:rsidRPr="00797B8C">
                <w:rPr>
                  <w:rFonts w:ascii="Times New Roman" w:hAnsi="Times New Roman" w:cs="Times New Roman"/>
                  <w:color w:val="0000FF"/>
                  <w:sz w:val="24"/>
                  <w:szCs w:val="24"/>
                  <w:u w:val="single"/>
                </w:rPr>
                <w:t>https://m.edsoo.ru/B44NSPHM3</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2.7</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построения сложных предложений</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3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53">
              <w:r w:rsidR="008937D3" w:rsidRPr="00797B8C">
                <w:rPr>
                  <w:rFonts w:ascii="Times New Roman" w:hAnsi="Times New Roman" w:cs="Times New Roman"/>
                  <w:color w:val="0000FF"/>
                  <w:sz w:val="24"/>
                  <w:szCs w:val="24"/>
                  <w:u w:val="single"/>
                </w:rPr>
                <w:t>https://m.edsoo.ru/QAACISG4M</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2.8</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Обобщение и систематизация по теме «Синтаксис. </w:t>
            </w:r>
            <w:r w:rsidRPr="00797B8C">
              <w:rPr>
                <w:rFonts w:ascii="Times New Roman" w:hAnsi="Times New Roman" w:cs="Times New Roman"/>
                <w:color w:val="000000"/>
                <w:sz w:val="24"/>
                <w:szCs w:val="24"/>
              </w:rPr>
              <w:t>Синтаксические нормы»</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54">
              <w:r w:rsidR="008937D3" w:rsidRPr="00797B8C">
                <w:rPr>
                  <w:rFonts w:ascii="Times New Roman" w:hAnsi="Times New Roman" w:cs="Times New Roman"/>
                  <w:color w:val="0000FF"/>
                  <w:sz w:val="24"/>
                  <w:szCs w:val="24"/>
                  <w:u w:val="single"/>
                </w:rPr>
                <w:t>https://m.edsoo.ru/28JFXGN0F</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lastRenderedPageBreak/>
              <w:t>Итого по разделу</w:t>
            </w:r>
          </w:p>
        </w:tc>
        <w:tc>
          <w:tcPr>
            <w:tcW w:w="15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17 </w:t>
            </w:r>
          </w:p>
        </w:tc>
        <w:tc>
          <w:tcPr>
            <w:tcW w:w="0" w:type="auto"/>
            <w:gridSpan w:val="3"/>
            <w:tcMar>
              <w:top w:w="50" w:type="dxa"/>
              <w:left w:w="100" w:type="dxa"/>
            </w:tcMar>
            <w:vAlign w:val="center"/>
          </w:tcPr>
          <w:p w:rsidR="00E34A40" w:rsidRPr="00797B8C" w:rsidRDefault="00E34A40">
            <w:pPr>
              <w:rPr>
                <w:rFonts w:ascii="Times New Roman" w:hAnsi="Times New Roman" w:cs="Times New Roman"/>
                <w:sz w:val="24"/>
                <w:szCs w:val="24"/>
              </w:rPr>
            </w:pPr>
          </w:p>
        </w:tc>
      </w:tr>
      <w:tr w:rsidR="00E34A40" w:rsidRPr="00797B8C">
        <w:trPr>
          <w:trHeight w:val="144"/>
          <w:tblCellSpacing w:w="0" w:type="dxa"/>
        </w:trPr>
        <w:tc>
          <w:tcPr>
            <w:tcW w:w="0" w:type="auto"/>
            <w:gridSpan w:val="6"/>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lang w:val="ru-RU"/>
              </w:rPr>
              <w:t xml:space="preserve">Раздел 3.Язык и речь. Культура речи. </w:t>
            </w:r>
            <w:r w:rsidRPr="00797B8C">
              <w:rPr>
                <w:rFonts w:ascii="Times New Roman" w:hAnsi="Times New Roman" w:cs="Times New Roman"/>
                <w:b/>
                <w:color w:val="000000"/>
                <w:sz w:val="24"/>
                <w:szCs w:val="24"/>
              </w:rPr>
              <w:t>Пунктуация. Основные правила пунктуации</w:t>
            </w:r>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3.1</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Пунктуация как раздел лингвистики (повторение, обобщение)</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55">
              <w:r w:rsidR="008937D3" w:rsidRPr="00797B8C">
                <w:rPr>
                  <w:rFonts w:ascii="Times New Roman" w:hAnsi="Times New Roman" w:cs="Times New Roman"/>
                  <w:color w:val="0000FF"/>
                  <w:sz w:val="24"/>
                  <w:szCs w:val="24"/>
                  <w:u w:val="single"/>
                </w:rPr>
                <w:t>https://m.edsoo.ru/LM41CXRO4</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3.2</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между подлежащим и сказуемым</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56">
              <w:r w:rsidR="008937D3" w:rsidRPr="00797B8C">
                <w:rPr>
                  <w:rFonts w:ascii="Times New Roman" w:hAnsi="Times New Roman" w:cs="Times New Roman"/>
                  <w:color w:val="0000FF"/>
                  <w:sz w:val="24"/>
                  <w:szCs w:val="24"/>
                  <w:u w:val="single"/>
                </w:rPr>
                <w:t>https://m.edsoo.ru/1C1FFH1FG</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3.3</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предложениях с однородными членами</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57">
              <w:r w:rsidR="008937D3" w:rsidRPr="00797B8C">
                <w:rPr>
                  <w:rFonts w:ascii="Times New Roman" w:hAnsi="Times New Roman" w:cs="Times New Roman"/>
                  <w:color w:val="0000FF"/>
                  <w:sz w:val="24"/>
                  <w:szCs w:val="24"/>
                  <w:u w:val="single"/>
                </w:rPr>
                <w:t>https://m.edsoo.ru/U3M5H6Q6O</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3.4</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Знаки препинания при обособлении</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3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58">
              <w:r w:rsidR="008937D3" w:rsidRPr="00797B8C">
                <w:rPr>
                  <w:rFonts w:ascii="Times New Roman" w:hAnsi="Times New Roman" w:cs="Times New Roman"/>
                  <w:color w:val="0000FF"/>
                  <w:sz w:val="24"/>
                  <w:szCs w:val="24"/>
                  <w:u w:val="single"/>
                </w:rPr>
                <w:t>https://m.edsoo.ru/RGL2R8A0Z</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3.5</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59">
              <w:r w:rsidR="008937D3" w:rsidRPr="00797B8C">
                <w:rPr>
                  <w:rFonts w:ascii="Times New Roman" w:hAnsi="Times New Roman" w:cs="Times New Roman"/>
                  <w:color w:val="0000FF"/>
                  <w:sz w:val="24"/>
                  <w:szCs w:val="24"/>
                  <w:u w:val="single"/>
                </w:rPr>
                <w:t>https://m.edsoo.ru/QYJNNTCBM</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3.6</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сложном предложении</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3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60">
              <w:r w:rsidR="008937D3" w:rsidRPr="00797B8C">
                <w:rPr>
                  <w:rFonts w:ascii="Times New Roman" w:hAnsi="Times New Roman" w:cs="Times New Roman"/>
                  <w:color w:val="0000FF"/>
                  <w:sz w:val="24"/>
                  <w:szCs w:val="24"/>
                  <w:u w:val="single"/>
                </w:rPr>
                <w:t>https://m.edsoo.ru/U2TE96PB3</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3.7</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сложном предложении с разными видами связи</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61">
              <w:r w:rsidR="008937D3" w:rsidRPr="00797B8C">
                <w:rPr>
                  <w:rFonts w:ascii="Times New Roman" w:hAnsi="Times New Roman" w:cs="Times New Roman"/>
                  <w:color w:val="0000FF"/>
                  <w:sz w:val="24"/>
                  <w:szCs w:val="24"/>
                  <w:u w:val="single"/>
                </w:rPr>
                <w:t>https://m.edsoo.ru/UJQMXODRN</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3.8</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при передаче чужой речи</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62">
              <w:r w:rsidR="008937D3" w:rsidRPr="00797B8C">
                <w:rPr>
                  <w:rFonts w:ascii="Times New Roman" w:hAnsi="Times New Roman" w:cs="Times New Roman"/>
                  <w:color w:val="0000FF"/>
                  <w:sz w:val="24"/>
                  <w:szCs w:val="24"/>
                  <w:u w:val="single"/>
                </w:rPr>
                <w:t>https://m.edsoo.ru/PY1C9U1Q5</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3.9</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Повторение и обобщение по темам раздела "Пунктуация. </w:t>
            </w:r>
            <w:r w:rsidRPr="00797B8C">
              <w:rPr>
                <w:rFonts w:ascii="Times New Roman" w:hAnsi="Times New Roman" w:cs="Times New Roman"/>
                <w:color w:val="000000"/>
                <w:sz w:val="24"/>
                <w:szCs w:val="24"/>
              </w:rPr>
              <w:t>Основные правила пунктуации"</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63">
              <w:r w:rsidR="008937D3" w:rsidRPr="00797B8C">
                <w:rPr>
                  <w:rFonts w:ascii="Times New Roman" w:hAnsi="Times New Roman" w:cs="Times New Roman"/>
                  <w:color w:val="0000FF"/>
                  <w:sz w:val="24"/>
                  <w:szCs w:val="24"/>
                  <w:u w:val="single"/>
                </w:rPr>
                <w:t>https://m.edsoo.ru/IQALM0WOW</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17 </w:t>
            </w:r>
          </w:p>
        </w:tc>
        <w:tc>
          <w:tcPr>
            <w:tcW w:w="0" w:type="auto"/>
            <w:gridSpan w:val="3"/>
            <w:tcMar>
              <w:top w:w="50" w:type="dxa"/>
              <w:left w:w="100" w:type="dxa"/>
            </w:tcMar>
            <w:vAlign w:val="center"/>
          </w:tcPr>
          <w:p w:rsidR="00E34A40" w:rsidRPr="00797B8C" w:rsidRDefault="00E34A40">
            <w:pPr>
              <w:rPr>
                <w:rFonts w:ascii="Times New Roman" w:hAnsi="Times New Roman" w:cs="Times New Roman"/>
                <w:sz w:val="24"/>
                <w:szCs w:val="24"/>
              </w:rPr>
            </w:pPr>
          </w:p>
        </w:tc>
      </w:tr>
      <w:tr w:rsidR="00E34A40" w:rsidRPr="0063197E">
        <w:trPr>
          <w:trHeight w:val="144"/>
          <w:tblCellSpacing w:w="0" w:type="dxa"/>
        </w:trPr>
        <w:tc>
          <w:tcPr>
            <w:tcW w:w="0" w:type="auto"/>
            <w:gridSpan w:val="6"/>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Раздел 4.Функциональная стилистика. Культура речи</w:t>
            </w:r>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4.1</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Функциональная стилистика как раздел лингвистики</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64">
              <w:r w:rsidR="008937D3" w:rsidRPr="00797B8C">
                <w:rPr>
                  <w:rFonts w:ascii="Times New Roman" w:hAnsi="Times New Roman" w:cs="Times New Roman"/>
                  <w:color w:val="0000FF"/>
                  <w:sz w:val="24"/>
                  <w:szCs w:val="24"/>
                  <w:u w:val="single"/>
                </w:rPr>
                <w:t>https://m.edsoo.ru/8DNBESYVO</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lastRenderedPageBreak/>
              <w:t>4.2</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Разговорная речь</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65">
              <w:r w:rsidR="008937D3" w:rsidRPr="00797B8C">
                <w:rPr>
                  <w:rFonts w:ascii="Times New Roman" w:hAnsi="Times New Roman" w:cs="Times New Roman"/>
                  <w:color w:val="0000FF"/>
                  <w:sz w:val="24"/>
                  <w:szCs w:val="24"/>
                  <w:u w:val="single"/>
                </w:rPr>
                <w:t>https://m.edsoo.ru/ICDPTIX8T</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4.3</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66">
              <w:r w:rsidR="008937D3" w:rsidRPr="00797B8C">
                <w:rPr>
                  <w:rFonts w:ascii="Times New Roman" w:hAnsi="Times New Roman" w:cs="Times New Roman"/>
                  <w:color w:val="0000FF"/>
                  <w:sz w:val="24"/>
                  <w:szCs w:val="24"/>
                  <w:u w:val="single"/>
                </w:rPr>
                <w:t>https://m.edsoo.ru/3Y25FXO4A</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4.4</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Научный стиль</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3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67">
              <w:r w:rsidR="008937D3" w:rsidRPr="00797B8C">
                <w:rPr>
                  <w:rFonts w:ascii="Times New Roman" w:hAnsi="Times New Roman" w:cs="Times New Roman"/>
                  <w:color w:val="0000FF"/>
                  <w:sz w:val="24"/>
                  <w:szCs w:val="24"/>
                  <w:u w:val="single"/>
                </w:rPr>
                <w:t>https://m.edsoo.ru/7SK6BTTTE</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4.5</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жанры научного стиля (обзор)</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68">
              <w:r w:rsidR="008937D3" w:rsidRPr="00797B8C">
                <w:rPr>
                  <w:rFonts w:ascii="Times New Roman" w:hAnsi="Times New Roman" w:cs="Times New Roman"/>
                  <w:color w:val="0000FF"/>
                  <w:sz w:val="24"/>
                  <w:szCs w:val="24"/>
                  <w:u w:val="single"/>
                </w:rPr>
                <w:t>https://m.edsoo.ru/0OBF60175</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4.6</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69">
              <w:r w:rsidR="008937D3" w:rsidRPr="00797B8C">
                <w:rPr>
                  <w:rFonts w:ascii="Times New Roman" w:hAnsi="Times New Roman" w:cs="Times New Roman"/>
                  <w:color w:val="0000FF"/>
                  <w:sz w:val="24"/>
                  <w:szCs w:val="24"/>
                  <w:u w:val="single"/>
                </w:rPr>
                <w:t>https://m.edsoo.ru/660RPCHP0</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4.7</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Публицистический стиль</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2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70">
              <w:r w:rsidR="008937D3" w:rsidRPr="00797B8C">
                <w:rPr>
                  <w:rFonts w:ascii="Times New Roman" w:hAnsi="Times New Roman" w:cs="Times New Roman"/>
                  <w:color w:val="0000FF"/>
                  <w:sz w:val="24"/>
                  <w:szCs w:val="24"/>
                  <w:u w:val="single"/>
                </w:rPr>
                <w:t>https://m.edsoo.ru/ZGOA3JH0O</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4.8</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жанры публицистического стиля (обзор)</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3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71">
              <w:r w:rsidR="008937D3" w:rsidRPr="00797B8C">
                <w:rPr>
                  <w:rFonts w:ascii="Times New Roman" w:hAnsi="Times New Roman" w:cs="Times New Roman"/>
                  <w:color w:val="0000FF"/>
                  <w:sz w:val="24"/>
                  <w:szCs w:val="24"/>
                  <w:u w:val="single"/>
                </w:rPr>
                <w:t>https://m.edsoo.ru/PBGJFBBRO</w:t>
              </w:r>
            </w:hyperlink>
          </w:p>
        </w:tc>
      </w:tr>
      <w:tr w:rsidR="00E34A40" w:rsidRPr="00797B8C">
        <w:trPr>
          <w:trHeight w:val="144"/>
          <w:tblCellSpacing w:w="0" w:type="dxa"/>
        </w:trPr>
        <w:tc>
          <w:tcPr>
            <w:tcW w:w="492"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4.9</w:t>
            </w:r>
          </w:p>
        </w:tc>
        <w:tc>
          <w:tcPr>
            <w:tcW w:w="3168"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Язык художественной литературы</w:t>
            </w:r>
          </w:p>
        </w:tc>
        <w:tc>
          <w:tcPr>
            <w:tcW w:w="96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4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72">
              <w:r w:rsidR="008937D3" w:rsidRPr="00797B8C">
                <w:rPr>
                  <w:rFonts w:ascii="Times New Roman" w:hAnsi="Times New Roman" w:cs="Times New Roman"/>
                  <w:color w:val="0000FF"/>
                  <w:sz w:val="24"/>
                  <w:szCs w:val="24"/>
                  <w:u w:val="single"/>
                </w:rPr>
                <w:t>https://m.edsoo.ru/NABCZD1HV</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21 </w:t>
            </w:r>
          </w:p>
        </w:tc>
        <w:tc>
          <w:tcPr>
            <w:tcW w:w="0" w:type="auto"/>
            <w:gridSpan w:val="3"/>
            <w:tcMar>
              <w:top w:w="50" w:type="dxa"/>
              <w:left w:w="100" w:type="dxa"/>
            </w:tcMar>
            <w:vAlign w:val="center"/>
          </w:tcPr>
          <w:p w:rsidR="00E34A40" w:rsidRPr="00797B8C" w:rsidRDefault="00E34A40">
            <w:pPr>
              <w:rPr>
                <w:rFonts w:ascii="Times New Roman" w:hAnsi="Times New Roman" w:cs="Times New Roman"/>
                <w:sz w:val="24"/>
                <w:szCs w:val="24"/>
              </w:rPr>
            </w:pPr>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Повторение</w:t>
            </w:r>
          </w:p>
        </w:tc>
        <w:tc>
          <w:tcPr>
            <w:tcW w:w="15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6 </w:t>
            </w:r>
          </w:p>
        </w:tc>
        <w:tc>
          <w:tcPr>
            <w:tcW w:w="1680"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73">
              <w:r w:rsidR="008937D3" w:rsidRPr="00797B8C">
                <w:rPr>
                  <w:rFonts w:ascii="Times New Roman" w:hAnsi="Times New Roman" w:cs="Times New Roman"/>
                  <w:color w:val="0000FF"/>
                  <w:sz w:val="24"/>
                  <w:szCs w:val="24"/>
                  <w:u w:val="single"/>
                </w:rPr>
                <w:t>https://m.edsoo.ru/USIZXOSK6</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Итоговый контроль</w:t>
            </w:r>
          </w:p>
        </w:tc>
        <w:tc>
          <w:tcPr>
            <w:tcW w:w="15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5 </w:t>
            </w:r>
          </w:p>
        </w:tc>
        <w:tc>
          <w:tcPr>
            <w:tcW w:w="168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5 </w:t>
            </w:r>
          </w:p>
        </w:tc>
        <w:tc>
          <w:tcPr>
            <w:tcW w:w="1768"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74">
              <w:r w:rsidR="008937D3" w:rsidRPr="00797B8C">
                <w:rPr>
                  <w:rFonts w:ascii="Times New Roman" w:hAnsi="Times New Roman" w:cs="Times New Roman"/>
                  <w:color w:val="0000FF"/>
                  <w:sz w:val="24"/>
                  <w:szCs w:val="24"/>
                  <w:u w:val="single"/>
                </w:rPr>
                <w:t>https://m.edsoo.ru/FQHT03CP6</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ОБЩЕЕ КОЛИЧЕСТВО ЧАСОВ ПО ПРОГРАММЕ</w:t>
            </w:r>
          </w:p>
        </w:tc>
        <w:tc>
          <w:tcPr>
            <w:tcW w:w="1509"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68 </w:t>
            </w:r>
          </w:p>
        </w:tc>
        <w:tc>
          <w:tcPr>
            <w:tcW w:w="1680"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5 </w:t>
            </w:r>
          </w:p>
        </w:tc>
        <w:tc>
          <w:tcPr>
            <w:tcW w:w="1768"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0 </w:t>
            </w:r>
          </w:p>
        </w:tc>
        <w:tc>
          <w:tcPr>
            <w:tcW w:w="2599" w:type="dxa"/>
            <w:tcMar>
              <w:top w:w="50" w:type="dxa"/>
              <w:left w:w="100" w:type="dxa"/>
            </w:tcMar>
            <w:vAlign w:val="center"/>
          </w:tcPr>
          <w:p w:rsidR="00E34A40" w:rsidRPr="00797B8C" w:rsidRDefault="00E34A40">
            <w:pPr>
              <w:rPr>
                <w:rFonts w:ascii="Times New Roman" w:hAnsi="Times New Roman" w:cs="Times New Roman"/>
                <w:sz w:val="24"/>
                <w:szCs w:val="24"/>
              </w:rPr>
            </w:pPr>
          </w:p>
        </w:tc>
      </w:tr>
    </w:tbl>
    <w:p w:rsidR="00E34A40" w:rsidRPr="00797B8C" w:rsidRDefault="00E34A40">
      <w:pPr>
        <w:rPr>
          <w:rFonts w:ascii="Times New Roman" w:hAnsi="Times New Roman" w:cs="Times New Roman"/>
          <w:sz w:val="24"/>
          <w:szCs w:val="24"/>
        </w:rPr>
        <w:sectPr w:rsidR="00E34A40" w:rsidRPr="00797B8C">
          <w:pgSz w:w="16383" w:h="11906" w:orient="landscape"/>
          <w:pgMar w:top="1134" w:right="850" w:bottom="1134" w:left="1701" w:header="720" w:footer="720" w:gutter="0"/>
          <w:cols w:space="720"/>
        </w:sectPr>
      </w:pPr>
    </w:p>
    <w:p w:rsidR="00E34A40" w:rsidRPr="00797B8C" w:rsidRDefault="00E34A40">
      <w:pPr>
        <w:rPr>
          <w:rFonts w:ascii="Times New Roman" w:hAnsi="Times New Roman" w:cs="Times New Roman"/>
          <w:sz w:val="24"/>
          <w:szCs w:val="24"/>
        </w:rPr>
        <w:sectPr w:rsidR="00E34A40" w:rsidRPr="00797B8C">
          <w:pgSz w:w="16383" w:h="11906" w:orient="landscape"/>
          <w:pgMar w:top="1134" w:right="850" w:bottom="1134" w:left="1701" w:header="720" w:footer="720" w:gutter="0"/>
          <w:cols w:space="720"/>
        </w:sectPr>
      </w:pPr>
      <w:bookmarkStart w:id="7" w:name="block-92404716"/>
    </w:p>
    <w:bookmarkEnd w:id="7"/>
    <w:p w:rsidR="00E34A40" w:rsidRPr="00797B8C" w:rsidRDefault="008937D3">
      <w:pPr>
        <w:spacing w:after="0"/>
        <w:ind w:left="120"/>
        <w:rPr>
          <w:rFonts w:ascii="Times New Roman" w:hAnsi="Times New Roman" w:cs="Times New Roman"/>
          <w:sz w:val="24"/>
          <w:szCs w:val="24"/>
        </w:rPr>
      </w:pPr>
      <w:r w:rsidRPr="00797B8C">
        <w:rPr>
          <w:rFonts w:ascii="Times New Roman" w:hAnsi="Times New Roman" w:cs="Times New Roman"/>
          <w:b/>
          <w:color w:val="000000"/>
          <w:sz w:val="24"/>
          <w:szCs w:val="24"/>
        </w:rPr>
        <w:lastRenderedPageBreak/>
        <w:t xml:space="preserve"> ПОУРОЧНОЕ ПЛАНИРОВАНИЕ </w:t>
      </w:r>
    </w:p>
    <w:p w:rsidR="00E34A40" w:rsidRPr="00797B8C" w:rsidRDefault="008937D3">
      <w:pPr>
        <w:spacing w:after="0"/>
        <w:ind w:left="120"/>
        <w:rPr>
          <w:rFonts w:ascii="Times New Roman" w:hAnsi="Times New Roman" w:cs="Times New Roman"/>
          <w:sz w:val="24"/>
          <w:szCs w:val="24"/>
        </w:rPr>
      </w:pPr>
      <w:r w:rsidRPr="00797B8C">
        <w:rPr>
          <w:rFonts w:ascii="Times New Roman" w:hAnsi="Times New Roman" w:cs="Times New Roman"/>
          <w:b/>
          <w:color w:val="000000"/>
          <w:sz w:val="24"/>
          <w:szCs w:val="24"/>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8"/>
        <w:gridCol w:w="3411"/>
        <w:gridCol w:w="1037"/>
        <w:gridCol w:w="1843"/>
        <w:gridCol w:w="1912"/>
        <w:gridCol w:w="1349"/>
        <w:gridCol w:w="3732"/>
      </w:tblGrid>
      <w:tr w:rsidR="00E34A40" w:rsidRPr="00797B8C">
        <w:trPr>
          <w:trHeight w:val="144"/>
          <w:tblCellSpacing w:w="0" w:type="dxa"/>
        </w:trPr>
        <w:tc>
          <w:tcPr>
            <w:tcW w:w="345"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 п/п </w:t>
            </w:r>
          </w:p>
          <w:p w:rsidR="00E34A40" w:rsidRPr="00797B8C" w:rsidRDefault="00E34A40">
            <w:pPr>
              <w:spacing w:after="0"/>
              <w:ind w:left="135"/>
              <w:rPr>
                <w:rFonts w:ascii="Times New Roman" w:hAnsi="Times New Roman" w:cs="Times New Roman"/>
                <w:sz w:val="24"/>
                <w:szCs w:val="24"/>
              </w:rPr>
            </w:pPr>
          </w:p>
        </w:tc>
        <w:tc>
          <w:tcPr>
            <w:tcW w:w="3696"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Тема урока </w:t>
            </w:r>
          </w:p>
          <w:p w:rsidR="00E34A40" w:rsidRPr="00797B8C" w:rsidRDefault="00E34A4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b/>
                <w:color w:val="000000"/>
                <w:sz w:val="24"/>
                <w:szCs w:val="24"/>
              </w:rPr>
              <w:t>Количество часов</w:t>
            </w:r>
          </w:p>
        </w:tc>
        <w:tc>
          <w:tcPr>
            <w:tcW w:w="1102"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Дата изучения </w:t>
            </w:r>
          </w:p>
          <w:p w:rsidR="00E34A40" w:rsidRPr="00797B8C" w:rsidRDefault="00E34A40">
            <w:pPr>
              <w:spacing w:after="0"/>
              <w:ind w:left="135"/>
              <w:rPr>
                <w:rFonts w:ascii="Times New Roman" w:hAnsi="Times New Roman" w:cs="Times New Roman"/>
                <w:sz w:val="24"/>
                <w:szCs w:val="24"/>
              </w:rPr>
            </w:pPr>
          </w:p>
        </w:tc>
        <w:tc>
          <w:tcPr>
            <w:tcW w:w="1911"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Электронные цифровые образовательные ресурсы </w:t>
            </w:r>
          </w:p>
          <w:p w:rsidR="00E34A40" w:rsidRPr="00797B8C" w:rsidRDefault="00E34A40">
            <w:pPr>
              <w:spacing w:after="0"/>
              <w:ind w:left="135"/>
              <w:rPr>
                <w:rFonts w:ascii="Times New Roman" w:hAnsi="Times New Roman" w:cs="Times New Roman"/>
                <w:sz w:val="24"/>
                <w:szCs w:val="24"/>
              </w:rPr>
            </w:pPr>
          </w:p>
        </w:tc>
      </w:tr>
      <w:tr w:rsidR="00E34A40" w:rsidRPr="00797B8C">
        <w:trPr>
          <w:trHeight w:val="144"/>
          <w:tblCellSpacing w:w="0" w:type="dxa"/>
        </w:trPr>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c>
          <w:tcPr>
            <w:tcW w:w="77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Всего </w:t>
            </w:r>
          </w:p>
          <w:p w:rsidR="00E34A40" w:rsidRPr="00797B8C" w:rsidRDefault="00E34A40">
            <w:pPr>
              <w:spacing w:after="0"/>
              <w:ind w:left="135"/>
              <w:rPr>
                <w:rFonts w:ascii="Times New Roman" w:hAnsi="Times New Roman" w:cs="Times New Roman"/>
                <w:sz w:val="24"/>
                <w:szCs w:val="24"/>
              </w:rPr>
            </w:pPr>
          </w:p>
        </w:tc>
        <w:tc>
          <w:tcPr>
            <w:tcW w:w="1463"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Контрольные работы </w:t>
            </w:r>
          </w:p>
          <w:p w:rsidR="00E34A40" w:rsidRPr="00797B8C" w:rsidRDefault="00E34A40">
            <w:pPr>
              <w:spacing w:after="0"/>
              <w:ind w:left="135"/>
              <w:rPr>
                <w:rFonts w:ascii="Times New Roman" w:hAnsi="Times New Roman" w:cs="Times New Roman"/>
                <w:sz w:val="24"/>
                <w:szCs w:val="24"/>
              </w:rPr>
            </w:pPr>
          </w:p>
        </w:tc>
        <w:tc>
          <w:tcPr>
            <w:tcW w:w="1567"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Практические работы </w:t>
            </w:r>
          </w:p>
          <w:p w:rsidR="00E34A40" w:rsidRPr="00797B8C" w:rsidRDefault="00E34A4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Повторение и обобщение изученного в 5-9 классах</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75">
              <w:r w:rsidR="008937D3" w:rsidRPr="00797B8C">
                <w:rPr>
                  <w:rFonts w:ascii="Times New Roman" w:hAnsi="Times New Roman" w:cs="Times New Roman"/>
                  <w:color w:val="0000FF"/>
                  <w:sz w:val="24"/>
                  <w:szCs w:val="24"/>
                  <w:u w:val="single"/>
                </w:rPr>
                <w:t>https://m.edsoo.ru/FPKNBWSSO</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Повторение в начале года. 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76">
              <w:r w:rsidR="008937D3" w:rsidRPr="00797B8C">
                <w:rPr>
                  <w:rFonts w:ascii="Times New Roman" w:hAnsi="Times New Roman" w:cs="Times New Roman"/>
                  <w:color w:val="0000FF"/>
                  <w:sz w:val="24"/>
                  <w:szCs w:val="24"/>
                  <w:u w:val="single"/>
                </w:rPr>
                <w:t>https://m.edsoo.ru/DHM10HZ7Z</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Язык как знаковая система. Основные функции языка. </w:t>
            </w:r>
            <w:r w:rsidRPr="00797B8C">
              <w:rPr>
                <w:rFonts w:ascii="Times New Roman" w:hAnsi="Times New Roman" w:cs="Times New Roman"/>
                <w:color w:val="000000"/>
                <w:sz w:val="24"/>
                <w:szCs w:val="24"/>
              </w:rPr>
              <w:t>Лингвистика как наука</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77">
              <w:r w:rsidR="008937D3" w:rsidRPr="00797B8C">
                <w:rPr>
                  <w:rFonts w:ascii="Times New Roman" w:hAnsi="Times New Roman" w:cs="Times New Roman"/>
                  <w:color w:val="0000FF"/>
                  <w:sz w:val="24"/>
                  <w:szCs w:val="24"/>
                  <w:u w:val="single"/>
                </w:rPr>
                <w:t>https://m.edsoo.ru/1XC74TK83</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Взаимосвязь языка и культуры</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78">
              <w:r w:rsidR="008937D3" w:rsidRPr="00797B8C">
                <w:rPr>
                  <w:rFonts w:ascii="Times New Roman" w:hAnsi="Times New Roman" w:cs="Times New Roman"/>
                  <w:color w:val="0000FF"/>
                  <w:sz w:val="24"/>
                  <w:szCs w:val="24"/>
                  <w:u w:val="single"/>
                </w:rPr>
                <w:t>https://m.edsoo.ru/G85Q1DFXL</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79">
              <w:r w:rsidR="008937D3" w:rsidRPr="00797B8C">
                <w:rPr>
                  <w:rFonts w:ascii="Times New Roman" w:hAnsi="Times New Roman" w:cs="Times New Roman"/>
                  <w:color w:val="0000FF"/>
                  <w:sz w:val="24"/>
                  <w:szCs w:val="24"/>
                  <w:u w:val="single"/>
                </w:rPr>
                <w:t>https://m.edsoo.ru/NHJ0ZOQ7D</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Формы существования русского национального языка</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80">
              <w:r w:rsidR="008937D3" w:rsidRPr="00797B8C">
                <w:rPr>
                  <w:rFonts w:ascii="Times New Roman" w:hAnsi="Times New Roman" w:cs="Times New Roman"/>
                  <w:color w:val="0000FF"/>
                  <w:sz w:val="24"/>
                  <w:szCs w:val="24"/>
                  <w:u w:val="single"/>
                </w:rPr>
                <w:t>https://m.edsoo.ru/YI9Q5VI1C</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7</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Формы существования русского национального языка.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81">
              <w:r w:rsidR="008937D3" w:rsidRPr="00797B8C">
                <w:rPr>
                  <w:rFonts w:ascii="Times New Roman" w:hAnsi="Times New Roman" w:cs="Times New Roman"/>
                  <w:color w:val="0000FF"/>
                  <w:sz w:val="24"/>
                  <w:szCs w:val="24"/>
                  <w:u w:val="single"/>
                </w:rPr>
                <w:t>https://m.edsoo.ru/HEY5VUY9H</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8</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Язык как система. Единицы и уровни языка, их связи и </w:t>
            </w:r>
            <w:r w:rsidRPr="00797B8C">
              <w:rPr>
                <w:rFonts w:ascii="Times New Roman" w:hAnsi="Times New Roman" w:cs="Times New Roman"/>
                <w:color w:val="000000"/>
                <w:sz w:val="24"/>
                <w:szCs w:val="24"/>
                <w:lang w:val="ru-RU"/>
              </w:rPr>
              <w:lastRenderedPageBreak/>
              <w:t>отношения</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lastRenderedPageBreak/>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82">
              <w:r w:rsidR="008937D3" w:rsidRPr="00797B8C">
                <w:rPr>
                  <w:rFonts w:ascii="Times New Roman" w:hAnsi="Times New Roman" w:cs="Times New Roman"/>
                  <w:color w:val="0000FF"/>
                  <w:sz w:val="24"/>
                  <w:szCs w:val="24"/>
                  <w:u w:val="single"/>
                </w:rPr>
                <w:t>https://m.edsoo.ru/6984TNHF1</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9</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Культура речи как раздел лингвистики</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83">
              <w:r w:rsidR="008937D3" w:rsidRPr="00797B8C">
                <w:rPr>
                  <w:rFonts w:ascii="Times New Roman" w:hAnsi="Times New Roman" w:cs="Times New Roman"/>
                  <w:color w:val="0000FF"/>
                  <w:sz w:val="24"/>
                  <w:szCs w:val="24"/>
                  <w:u w:val="single"/>
                </w:rPr>
                <w:t>https://m.edsoo.ru/4I1IA8HNT</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10</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Языковая норма, её основные признаки и функции. </w:t>
            </w:r>
            <w:r w:rsidRPr="00797B8C">
              <w:rPr>
                <w:rFonts w:ascii="Times New Roman" w:hAnsi="Times New Roman" w:cs="Times New Roman"/>
                <w:color w:val="000000"/>
                <w:sz w:val="24"/>
                <w:szCs w:val="24"/>
              </w:rPr>
              <w:t>Виды языковых норм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84">
              <w:r w:rsidR="008937D3" w:rsidRPr="00797B8C">
                <w:rPr>
                  <w:rFonts w:ascii="Times New Roman" w:hAnsi="Times New Roman" w:cs="Times New Roman"/>
                  <w:color w:val="0000FF"/>
                  <w:sz w:val="24"/>
                  <w:szCs w:val="24"/>
                  <w:u w:val="single"/>
                </w:rPr>
                <w:t>https://m.edsoo.ru/Q9D5TLW74</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85">
              <w:r w:rsidR="008937D3" w:rsidRPr="00797B8C">
                <w:rPr>
                  <w:rFonts w:ascii="Times New Roman" w:hAnsi="Times New Roman" w:cs="Times New Roman"/>
                  <w:color w:val="0000FF"/>
                  <w:sz w:val="24"/>
                  <w:szCs w:val="24"/>
                  <w:u w:val="single"/>
                </w:rPr>
                <w:t>https://m.edsoo.ru/Q2FJ1LI85</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Основные виды словарей</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86">
              <w:r w:rsidR="008937D3" w:rsidRPr="00797B8C">
                <w:rPr>
                  <w:rFonts w:ascii="Times New Roman" w:hAnsi="Times New Roman" w:cs="Times New Roman"/>
                  <w:color w:val="0000FF"/>
                  <w:sz w:val="24"/>
                  <w:szCs w:val="24"/>
                  <w:u w:val="single"/>
                </w:rPr>
                <w:t>https://m.edsoo.ru/07N9PUOH5</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13</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87">
              <w:r w:rsidR="008937D3" w:rsidRPr="00797B8C">
                <w:rPr>
                  <w:rFonts w:ascii="Times New Roman" w:hAnsi="Times New Roman" w:cs="Times New Roman"/>
                  <w:color w:val="0000FF"/>
                  <w:sz w:val="24"/>
                  <w:szCs w:val="24"/>
                  <w:u w:val="single"/>
                </w:rPr>
                <w:t>https://m.edsoo.ru/7139458T0</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14</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Орфоэпические (произносительные и акцентологические) нормы</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88">
              <w:r w:rsidR="008937D3" w:rsidRPr="00797B8C">
                <w:rPr>
                  <w:rFonts w:ascii="Times New Roman" w:hAnsi="Times New Roman" w:cs="Times New Roman"/>
                  <w:color w:val="0000FF"/>
                  <w:sz w:val="24"/>
                  <w:szCs w:val="24"/>
                  <w:u w:val="single"/>
                </w:rPr>
                <w:t>https://m.edsoo.ru/VEHNNYA26</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15</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Орфоэпические (произносительные и акцентологические) нормы.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89">
              <w:r w:rsidR="008937D3" w:rsidRPr="00797B8C">
                <w:rPr>
                  <w:rFonts w:ascii="Times New Roman" w:hAnsi="Times New Roman" w:cs="Times New Roman"/>
                  <w:color w:val="0000FF"/>
                  <w:sz w:val="24"/>
                  <w:szCs w:val="24"/>
                  <w:u w:val="single"/>
                </w:rPr>
                <w:t>https://m.edsoo.ru/Q5EUXL78N</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16</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Лексикология и фразеология как разделы лингвистики. </w:t>
            </w:r>
            <w:r w:rsidRPr="00797B8C">
              <w:rPr>
                <w:rFonts w:ascii="Times New Roman" w:hAnsi="Times New Roman" w:cs="Times New Roman"/>
                <w:color w:val="000000"/>
                <w:sz w:val="24"/>
                <w:szCs w:val="24"/>
              </w:rPr>
              <w:lastRenderedPageBreak/>
              <w:t>Изобразительно-выразительные средства лексики</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90">
              <w:r w:rsidR="008937D3" w:rsidRPr="00797B8C">
                <w:rPr>
                  <w:rFonts w:ascii="Times New Roman" w:hAnsi="Times New Roman" w:cs="Times New Roman"/>
                  <w:color w:val="0000FF"/>
                  <w:sz w:val="24"/>
                  <w:szCs w:val="24"/>
                  <w:u w:val="single"/>
                </w:rPr>
                <w:t>https://m.edsoo.ru/5CQRK72D7</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17</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лексические нормы современного русского литературного языка</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91">
              <w:r w:rsidR="008937D3" w:rsidRPr="00797B8C">
                <w:rPr>
                  <w:rFonts w:ascii="Times New Roman" w:hAnsi="Times New Roman" w:cs="Times New Roman"/>
                  <w:color w:val="0000FF"/>
                  <w:sz w:val="24"/>
                  <w:szCs w:val="24"/>
                  <w:u w:val="single"/>
                </w:rPr>
                <w:t>https://m.edsoo.ru/NYG8N6EMX</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18</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лексические нормы современного русского литературного языка.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92">
              <w:r w:rsidR="008937D3" w:rsidRPr="00797B8C">
                <w:rPr>
                  <w:rFonts w:ascii="Times New Roman" w:hAnsi="Times New Roman" w:cs="Times New Roman"/>
                  <w:color w:val="0000FF"/>
                  <w:sz w:val="24"/>
                  <w:szCs w:val="24"/>
                  <w:u w:val="single"/>
                </w:rPr>
                <w:t>https://m.edsoo.ru/SRS1MKOPY</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19</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93">
              <w:r w:rsidR="008937D3" w:rsidRPr="00797B8C">
                <w:rPr>
                  <w:rFonts w:ascii="Times New Roman" w:hAnsi="Times New Roman" w:cs="Times New Roman"/>
                  <w:color w:val="0000FF"/>
                  <w:sz w:val="24"/>
                  <w:szCs w:val="24"/>
                  <w:u w:val="single"/>
                </w:rPr>
                <w:t>https://m.edsoo.ru/O8E6A6HLC</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20</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Речевая избыточность как нарушение лексической нормы (тавтология, плеоназм).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94">
              <w:r w:rsidR="008937D3" w:rsidRPr="00797B8C">
                <w:rPr>
                  <w:rFonts w:ascii="Times New Roman" w:hAnsi="Times New Roman" w:cs="Times New Roman"/>
                  <w:color w:val="0000FF"/>
                  <w:sz w:val="24"/>
                  <w:szCs w:val="24"/>
                  <w:u w:val="single"/>
                </w:rPr>
                <w:t>https://m.edsoo.ru/YMF9YE2OW</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95">
              <w:r w:rsidR="008937D3" w:rsidRPr="00797B8C">
                <w:rPr>
                  <w:rFonts w:ascii="Times New Roman" w:hAnsi="Times New Roman" w:cs="Times New Roman"/>
                  <w:color w:val="0000FF"/>
                  <w:sz w:val="24"/>
                  <w:szCs w:val="24"/>
                  <w:u w:val="single"/>
                </w:rPr>
                <w:t>https://m.edsoo.ru/JN770BH4B</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Нейтральная, высокая, сниженная лексика. Эмоционально-оценочная окраска слова. </w:t>
            </w:r>
            <w:r w:rsidRPr="00797B8C">
              <w:rPr>
                <w:rFonts w:ascii="Times New Roman" w:hAnsi="Times New Roman" w:cs="Times New Roman"/>
                <w:color w:val="000000"/>
                <w:sz w:val="24"/>
                <w:szCs w:val="24"/>
              </w:rPr>
              <w:t xml:space="preserve">Уместность </w:t>
            </w:r>
            <w:r w:rsidRPr="00797B8C">
              <w:rPr>
                <w:rFonts w:ascii="Times New Roman" w:hAnsi="Times New Roman" w:cs="Times New Roman"/>
                <w:color w:val="000000"/>
                <w:sz w:val="24"/>
                <w:szCs w:val="24"/>
              </w:rPr>
              <w:lastRenderedPageBreak/>
              <w:t>использования эмоционально-оценочной лексики</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96">
              <w:r w:rsidR="008937D3" w:rsidRPr="00797B8C">
                <w:rPr>
                  <w:rFonts w:ascii="Times New Roman" w:hAnsi="Times New Roman" w:cs="Times New Roman"/>
                  <w:color w:val="0000FF"/>
                  <w:sz w:val="24"/>
                  <w:szCs w:val="24"/>
                  <w:u w:val="single"/>
                </w:rPr>
                <w:t>https://m.edsoo.ru/88K7A4XDF</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23</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Особенности употребления фразеологизмов и крылатых слов</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97">
              <w:r w:rsidR="008937D3" w:rsidRPr="00797B8C">
                <w:rPr>
                  <w:rFonts w:ascii="Times New Roman" w:hAnsi="Times New Roman" w:cs="Times New Roman"/>
                  <w:color w:val="0000FF"/>
                  <w:sz w:val="24"/>
                  <w:szCs w:val="24"/>
                  <w:u w:val="single"/>
                </w:rPr>
                <w:t>https://m.edsoo.ru/PNUQ74K3Q</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24</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98">
              <w:r w:rsidR="008937D3" w:rsidRPr="00797B8C">
                <w:rPr>
                  <w:rFonts w:ascii="Times New Roman" w:hAnsi="Times New Roman" w:cs="Times New Roman"/>
                  <w:color w:val="0000FF"/>
                  <w:sz w:val="24"/>
                  <w:szCs w:val="24"/>
                  <w:u w:val="single"/>
                </w:rPr>
                <w:t>https://m.edsoo.ru/5OUX4P0YP</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25</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99">
              <w:r w:rsidR="008937D3" w:rsidRPr="00797B8C">
                <w:rPr>
                  <w:rFonts w:ascii="Times New Roman" w:hAnsi="Times New Roman" w:cs="Times New Roman"/>
                  <w:color w:val="0000FF"/>
                  <w:sz w:val="24"/>
                  <w:szCs w:val="24"/>
                  <w:u w:val="single"/>
                </w:rPr>
                <w:t>https://m.edsoo.ru/MJ1NQ8B4J</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26</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Морфемный и словообразовательный анализ слова.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00">
              <w:r w:rsidR="008937D3" w:rsidRPr="00797B8C">
                <w:rPr>
                  <w:rFonts w:ascii="Times New Roman" w:hAnsi="Times New Roman" w:cs="Times New Roman"/>
                  <w:color w:val="0000FF"/>
                  <w:sz w:val="24"/>
                  <w:szCs w:val="24"/>
                  <w:u w:val="single"/>
                </w:rPr>
                <w:t>https://m.edsoo.ru/7XYQCNO7H</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27</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Словообразовательные трудности (обзор)</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01">
              <w:r w:rsidR="008937D3" w:rsidRPr="00797B8C">
                <w:rPr>
                  <w:rFonts w:ascii="Times New Roman" w:hAnsi="Times New Roman" w:cs="Times New Roman"/>
                  <w:color w:val="0000FF"/>
                  <w:sz w:val="24"/>
                  <w:szCs w:val="24"/>
                  <w:u w:val="single"/>
                </w:rPr>
                <w:t>https://m.edsoo.ru/83EOHLDQW</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28</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Морфология как раздел лингвистики (повторение, обощение)</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02">
              <w:r w:rsidR="008937D3" w:rsidRPr="00797B8C">
                <w:rPr>
                  <w:rFonts w:ascii="Times New Roman" w:hAnsi="Times New Roman" w:cs="Times New Roman"/>
                  <w:color w:val="0000FF"/>
                  <w:sz w:val="24"/>
                  <w:szCs w:val="24"/>
                  <w:u w:val="single"/>
                </w:rPr>
                <w:t>https://m.edsoo.ru/9XXQV22T8</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29</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Морфология как раздел лингвистики. 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03">
              <w:r w:rsidR="008937D3" w:rsidRPr="00797B8C">
                <w:rPr>
                  <w:rFonts w:ascii="Times New Roman" w:hAnsi="Times New Roman" w:cs="Times New Roman"/>
                  <w:color w:val="0000FF"/>
                  <w:sz w:val="24"/>
                  <w:szCs w:val="24"/>
                  <w:u w:val="single"/>
                </w:rPr>
                <w:t>https://m.edsoo.ru/EE5D9XEAS</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lastRenderedPageBreak/>
              <w:t>30</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Морфологические нормы современного русского литературного языка. </w:t>
            </w:r>
            <w:r w:rsidRPr="00797B8C">
              <w:rPr>
                <w:rFonts w:ascii="Times New Roman" w:hAnsi="Times New Roman" w:cs="Times New Roman"/>
                <w:color w:val="000000"/>
                <w:sz w:val="24"/>
                <w:szCs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04">
              <w:r w:rsidR="008937D3" w:rsidRPr="00797B8C">
                <w:rPr>
                  <w:rFonts w:ascii="Times New Roman" w:hAnsi="Times New Roman" w:cs="Times New Roman"/>
                  <w:color w:val="0000FF"/>
                  <w:sz w:val="24"/>
                  <w:szCs w:val="24"/>
                  <w:u w:val="single"/>
                </w:rPr>
                <w:t>https://m.edsoo.ru/RW3SCL3YK</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нормы употребления имён существительных, имён прилагательных, имён числительных.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05">
              <w:r w:rsidR="008937D3" w:rsidRPr="00797B8C">
                <w:rPr>
                  <w:rFonts w:ascii="Times New Roman" w:hAnsi="Times New Roman" w:cs="Times New Roman"/>
                  <w:color w:val="0000FF"/>
                  <w:sz w:val="24"/>
                  <w:szCs w:val="24"/>
                  <w:u w:val="single"/>
                </w:rPr>
                <w:t>https://m.edsoo.ru/JG9K8B36D</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местоимений, глаголов</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06">
              <w:r w:rsidR="008937D3" w:rsidRPr="00797B8C">
                <w:rPr>
                  <w:rFonts w:ascii="Times New Roman" w:hAnsi="Times New Roman" w:cs="Times New Roman"/>
                  <w:color w:val="0000FF"/>
                  <w:sz w:val="24"/>
                  <w:szCs w:val="24"/>
                  <w:u w:val="single"/>
                </w:rPr>
                <w:t>https://m.edsoo.ru/JF3CBS8IB</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33</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нормы употребления местоимений, глаголов.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07">
              <w:r w:rsidR="008937D3" w:rsidRPr="00797B8C">
                <w:rPr>
                  <w:rFonts w:ascii="Times New Roman" w:hAnsi="Times New Roman" w:cs="Times New Roman"/>
                  <w:color w:val="0000FF"/>
                  <w:sz w:val="24"/>
                  <w:szCs w:val="24"/>
                  <w:u w:val="single"/>
                </w:rPr>
                <w:t>https://m.edsoo.ru/ASS72KI6P</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34</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Итоговый контроль «Морфология. Морфологические нормы». </w:t>
            </w:r>
            <w:r w:rsidRPr="00797B8C">
              <w:rPr>
                <w:rFonts w:ascii="Times New Roman" w:hAnsi="Times New Roman" w:cs="Times New Roman"/>
                <w:color w:val="000000"/>
                <w:sz w:val="24"/>
                <w:szCs w:val="24"/>
              </w:rPr>
              <w:t>Изложение с творческим заданием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08">
              <w:r w:rsidR="008937D3" w:rsidRPr="00797B8C">
                <w:rPr>
                  <w:rFonts w:ascii="Times New Roman" w:hAnsi="Times New Roman" w:cs="Times New Roman"/>
                  <w:color w:val="0000FF"/>
                  <w:sz w:val="24"/>
                  <w:szCs w:val="24"/>
                  <w:u w:val="single"/>
                </w:rPr>
                <w:t>https://m.edsoo.ru/1T7OBA0MJ</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35</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Орфография как раздел лингвистики (повторение, обобщение)</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09">
              <w:r w:rsidR="008937D3" w:rsidRPr="00797B8C">
                <w:rPr>
                  <w:rFonts w:ascii="Times New Roman" w:hAnsi="Times New Roman" w:cs="Times New Roman"/>
                  <w:color w:val="0000FF"/>
                  <w:sz w:val="24"/>
                  <w:szCs w:val="24"/>
                  <w:u w:val="single"/>
                </w:rPr>
                <w:t>https://m.edsoo.ru/BZ857I7Q4</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36</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гласных и согласных в корне</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10">
              <w:r w:rsidR="008937D3" w:rsidRPr="00797B8C">
                <w:rPr>
                  <w:rFonts w:ascii="Times New Roman" w:hAnsi="Times New Roman" w:cs="Times New Roman"/>
                  <w:color w:val="0000FF"/>
                  <w:sz w:val="24"/>
                  <w:szCs w:val="24"/>
                  <w:u w:val="single"/>
                </w:rPr>
                <w:t>https://m.edsoo.ru/SURCIKDOG</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lastRenderedPageBreak/>
              <w:t>37</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Правописание гласных и согласных в корне.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11">
              <w:r w:rsidR="008937D3" w:rsidRPr="00797B8C">
                <w:rPr>
                  <w:rFonts w:ascii="Times New Roman" w:hAnsi="Times New Roman" w:cs="Times New Roman"/>
                  <w:color w:val="0000FF"/>
                  <w:sz w:val="24"/>
                  <w:szCs w:val="24"/>
                  <w:u w:val="single"/>
                </w:rPr>
                <w:t>https://m.edsoo.ru/B77RZILP2</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38</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Правила правописания слов с разделительных ъ и ь. Правописание приставок. </w:t>
            </w:r>
            <w:r w:rsidRPr="00797B8C">
              <w:rPr>
                <w:rFonts w:ascii="Times New Roman" w:hAnsi="Times New Roman" w:cs="Times New Roman"/>
                <w:color w:val="000000"/>
                <w:sz w:val="24"/>
                <w:szCs w:val="24"/>
              </w:rPr>
              <w:t>Буквы ы – и после приставок</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12">
              <w:r w:rsidR="008937D3" w:rsidRPr="00797B8C">
                <w:rPr>
                  <w:rFonts w:ascii="Times New Roman" w:hAnsi="Times New Roman" w:cs="Times New Roman"/>
                  <w:color w:val="0000FF"/>
                  <w:sz w:val="24"/>
                  <w:szCs w:val="24"/>
                  <w:u w:val="single"/>
                </w:rPr>
                <w:t>https://m.edsoo.ru/L4GVVRDZ4</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39</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Употребление разделительных ъ и ь. Правописание приставок. Буквы ы – и после приставок.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13">
              <w:r w:rsidR="008937D3" w:rsidRPr="00797B8C">
                <w:rPr>
                  <w:rFonts w:ascii="Times New Roman" w:hAnsi="Times New Roman" w:cs="Times New Roman"/>
                  <w:color w:val="0000FF"/>
                  <w:sz w:val="24"/>
                  <w:szCs w:val="24"/>
                  <w:u w:val="single"/>
                </w:rPr>
                <w:t>https://m.edsoo.ru/K5M3S99M6</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40</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Правописание суффиксов</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14">
              <w:r w:rsidR="008937D3" w:rsidRPr="00797B8C">
                <w:rPr>
                  <w:rFonts w:ascii="Times New Roman" w:hAnsi="Times New Roman" w:cs="Times New Roman"/>
                  <w:color w:val="0000FF"/>
                  <w:sz w:val="24"/>
                  <w:szCs w:val="24"/>
                  <w:u w:val="single"/>
                </w:rPr>
                <w:t>https://m.edsoo.ru/928HK3I3U</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Правописание суффиксов. 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15">
              <w:r w:rsidR="008937D3" w:rsidRPr="00797B8C">
                <w:rPr>
                  <w:rFonts w:ascii="Times New Roman" w:hAnsi="Times New Roman" w:cs="Times New Roman"/>
                  <w:color w:val="0000FF"/>
                  <w:sz w:val="24"/>
                  <w:szCs w:val="24"/>
                  <w:u w:val="single"/>
                </w:rPr>
                <w:t>https://m.edsoo.ru/RGU3ZKLQJ</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16">
              <w:r w:rsidR="008937D3" w:rsidRPr="00797B8C">
                <w:rPr>
                  <w:rFonts w:ascii="Times New Roman" w:hAnsi="Times New Roman" w:cs="Times New Roman"/>
                  <w:color w:val="0000FF"/>
                  <w:sz w:val="24"/>
                  <w:szCs w:val="24"/>
                  <w:u w:val="single"/>
                </w:rPr>
                <w:t>https://m.edsoo.ru/BV3MF0N3L</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43</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Правописание н и нн в словах различных частей речи.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17">
              <w:r w:rsidR="008937D3" w:rsidRPr="00797B8C">
                <w:rPr>
                  <w:rFonts w:ascii="Times New Roman" w:hAnsi="Times New Roman" w:cs="Times New Roman"/>
                  <w:color w:val="0000FF"/>
                  <w:sz w:val="24"/>
                  <w:szCs w:val="24"/>
                  <w:u w:val="single"/>
                </w:rPr>
                <w:t>https://m.edsoo.ru/DWKAJHR5V</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44</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Правописание слов с не и ни (в отрицательных и неопределенных местоимениях, наречиях при двойном отрицании, в восклицательных </w:t>
            </w:r>
            <w:r w:rsidRPr="00797B8C">
              <w:rPr>
                <w:rFonts w:ascii="Times New Roman" w:hAnsi="Times New Roman" w:cs="Times New Roman"/>
                <w:color w:val="000000"/>
                <w:sz w:val="24"/>
                <w:szCs w:val="24"/>
                <w:lang w:val="ru-RU"/>
              </w:rPr>
              <w:lastRenderedPageBreak/>
              <w:t>предложениях с придаточными уступительными)</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lastRenderedPageBreak/>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18">
              <w:r w:rsidR="008937D3" w:rsidRPr="00797B8C">
                <w:rPr>
                  <w:rFonts w:ascii="Times New Roman" w:hAnsi="Times New Roman" w:cs="Times New Roman"/>
                  <w:color w:val="0000FF"/>
                  <w:sz w:val="24"/>
                  <w:szCs w:val="24"/>
                  <w:u w:val="single"/>
                </w:rPr>
                <w:t>https://m.edsoo.ru/TLHAWJ9FD</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45</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19">
              <w:r w:rsidR="008937D3" w:rsidRPr="00797B8C">
                <w:rPr>
                  <w:rFonts w:ascii="Times New Roman" w:hAnsi="Times New Roman" w:cs="Times New Roman"/>
                  <w:color w:val="0000FF"/>
                  <w:sz w:val="24"/>
                  <w:szCs w:val="24"/>
                  <w:u w:val="single"/>
                </w:rPr>
                <w:t>https://m.edsoo.ru/W56L2Y6T3</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46</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Правила правописания безударных окончаний имён существительных, имён прилагательных и глаголов.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20">
              <w:r w:rsidR="008937D3" w:rsidRPr="00797B8C">
                <w:rPr>
                  <w:rFonts w:ascii="Times New Roman" w:hAnsi="Times New Roman" w:cs="Times New Roman"/>
                  <w:color w:val="0000FF"/>
                  <w:sz w:val="24"/>
                  <w:szCs w:val="24"/>
                  <w:u w:val="single"/>
                </w:rPr>
                <w:t>https://m.edsoo.ru/FXPHZE1EP</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47</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Слитное, дефисное и раздельное написание слов</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21">
              <w:r w:rsidR="008937D3" w:rsidRPr="00797B8C">
                <w:rPr>
                  <w:rFonts w:ascii="Times New Roman" w:hAnsi="Times New Roman" w:cs="Times New Roman"/>
                  <w:color w:val="0000FF"/>
                  <w:sz w:val="24"/>
                  <w:szCs w:val="24"/>
                  <w:u w:val="single"/>
                </w:rPr>
                <w:t>https://m.edsoo.ru/TT3GZ0TLU</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48</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Слитное, дефисное и раздельное написание слов.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22">
              <w:r w:rsidR="008937D3" w:rsidRPr="00797B8C">
                <w:rPr>
                  <w:rFonts w:ascii="Times New Roman" w:hAnsi="Times New Roman" w:cs="Times New Roman"/>
                  <w:color w:val="0000FF"/>
                  <w:sz w:val="24"/>
                  <w:szCs w:val="24"/>
                  <w:u w:val="single"/>
                </w:rPr>
                <w:t>https://m.edsoo.ru/45ATE8DTS</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49</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Контрольная работа по теме «Орфография. </w:t>
            </w:r>
            <w:r w:rsidRPr="00797B8C">
              <w:rPr>
                <w:rFonts w:ascii="Times New Roman" w:hAnsi="Times New Roman" w:cs="Times New Roman"/>
                <w:color w:val="000000"/>
                <w:sz w:val="24"/>
                <w:szCs w:val="24"/>
              </w:rPr>
              <w:t>Основные правила орфографии»</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23">
              <w:r w:rsidR="008937D3" w:rsidRPr="00797B8C">
                <w:rPr>
                  <w:rFonts w:ascii="Times New Roman" w:hAnsi="Times New Roman" w:cs="Times New Roman"/>
                  <w:color w:val="0000FF"/>
                  <w:sz w:val="24"/>
                  <w:szCs w:val="24"/>
                  <w:u w:val="single"/>
                </w:rPr>
                <w:t>https://m.edsoo.ru/XCZ0WFP5Z</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50</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24">
              <w:r w:rsidR="008937D3" w:rsidRPr="00797B8C">
                <w:rPr>
                  <w:rFonts w:ascii="Times New Roman" w:hAnsi="Times New Roman" w:cs="Times New Roman"/>
                  <w:color w:val="0000FF"/>
                  <w:sz w:val="24"/>
                  <w:szCs w:val="24"/>
                  <w:u w:val="single"/>
                </w:rPr>
                <w:t>https://m.edsoo.ru/UOXX6I9ZB</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25">
              <w:r w:rsidR="008937D3" w:rsidRPr="00797B8C">
                <w:rPr>
                  <w:rFonts w:ascii="Times New Roman" w:hAnsi="Times New Roman" w:cs="Times New Roman"/>
                  <w:color w:val="0000FF"/>
                  <w:sz w:val="24"/>
                  <w:szCs w:val="24"/>
                  <w:u w:val="single"/>
                </w:rPr>
                <w:t>https://m.edsoo.ru/WHARMG4FL</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Речевой этикет. Основные функции</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26">
              <w:r w:rsidR="008937D3" w:rsidRPr="00797B8C">
                <w:rPr>
                  <w:rFonts w:ascii="Times New Roman" w:hAnsi="Times New Roman" w:cs="Times New Roman"/>
                  <w:color w:val="0000FF"/>
                  <w:sz w:val="24"/>
                  <w:szCs w:val="24"/>
                  <w:u w:val="single"/>
                </w:rPr>
                <w:t>https://m.edsoo.ru/952KJKBF9</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lastRenderedPageBreak/>
              <w:t>53</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Публичное выступление и его особенности</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27">
              <w:r w:rsidR="008937D3" w:rsidRPr="00797B8C">
                <w:rPr>
                  <w:rFonts w:ascii="Times New Roman" w:hAnsi="Times New Roman" w:cs="Times New Roman"/>
                  <w:color w:val="0000FF"/>
                  <w:sz w:val="24"/>
                  <w:szCs w:val="24"/>
                  <w:u w:val="single"/>
                </w:rPr>
                <w:t>https://m.edsoo.ru/49XNLP81S</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54</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Публичное выступление. 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28">
              <w:r w:rsidR="008937D3" w:rsidRPr="00797B8C">
                <w:rPr>
                  <w:rFonts w:ascii="Times New Roman" w:hAnsi="Times New Roman" w:cs="Times New Roman"/>
                  <w:color w:val="0000FF"/>
                  <w:sz w:val="24"/>
                  <w:szCs w:val="24"/>
                  <w:u w:val="single"/>
                </w:rPr>
                <w:t>https://m.edsoo.ru/16H1TBTU3</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55</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Текст, его основные признаки. 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29">
              <w:r w:rsidR="008937D3" w:rsidRPr="00797B8C">
                <w:rPr>
                  <w:rFonts w:ascii="Times New Roman" w:hAnsi="Times New Roman" w:cs="Times New Roman"/>
                  <w:color w:val="0000FF"/>
                  <w:sz w:val="24"/>
                  <w:szCs w:val="24"/>
                  <w:u w:val="single"/>
                </w:rPr>
                <w:t>https://m.edsoo.ru/Z8ZOJVESA</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56</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30">
              <w:r w:rsidR="008937D3" w:rsidRPr="00797B8C">
                <w:rPr>
                  <w:rFonts w:ascii="Times New Roman" w:hAnsi="Times New Roman" w:cs="Times New Roman"/>
                  <w:color w:val="0000FF"/>
                  <w:sz w:val="24"/>
                  <w:szCs w:val="24"/>
                  <w:u w:val="single"/>
                </w:rPr>
                <w:t>https://m.edsoo.ru/8VAUT344V</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57</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Логико-смысловые отношения между предложениями в тексте.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31">
              <w:r w:rsidR="008937D3" w:rsidRPr="00797B8C">
                <w:rPr>
                  <w:rFonts w:ascii="Times New Roman" w:hAnsi="Times New Roman" w:cs="Times New Roman"/>
                  <w:color w:val="0000FF"/>
                  <w:sz w:val="24"/>
                  <w:szCs w:val="24"/>
                  <w:u w:val="single"/>
                </w:rPr>
                <w:t>https://m.edsoo.ru/3AFC7QXGC</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58</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Информативность текста. Виды информации в тексте</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32">
              <w:r w:rsidR="008937D3" w:rsidRPr="00797B8C">
                <w:rPr>
                  <w:rFonts w:ascii="Times New Roman" w:hAnsi="Times New Roman" w:cs="Times New Roman"/>
                  <w:color w:val="0000FF"/>
                  <w:sz w:val="24"/>
                  <w:szCs w:val="24"/>
                  <w:u w:val="single"/>
                </w:rPr>
                <w:t>https://m.edsoo.ru/TPGMSJYEU</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59</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Информативность текста. Виды информации в тексте. </w:t>
            </w:r>
            <w:r w:rsidRPr="00797B8C">
              <w:rPr>
                <w:rFonts w:ascii="Times New Roman" w:hAnsi="Times New Roman" w:cs="Times New Roman"/>
                <w:color w:val="000000"/>
                <w:sz w:val="24"/>
                <w:szCs w:val="24"/>
              </w:rPr>
              <w:t>Практикум</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33">
              <w:r w:rsidR="008937D3" w:rsidRPr="00797B8C">
                <w:rPr>
                  <w:rFonts w:ascii="Times New Roman" w:hAnsi="Times New Roman" w:cs="Times New Roman"/>
                  <w:color w:val="0000FF"/>
                  <w:sz w:val="24"/>
                  <w:szCs w:val="24"/>
                  <w:u w:val="single"/>
                </w:rPr>
                <w:t>https://m.edsoo.ru/H7ZJ4VKAJ</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60</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Информационно-смысловая переработка текста. План. </w:t>
            </w:r>
            <w:r w:rsidRPr="00797B8C">
              <w:rPr>
                <w:rFonts w:ascii="Times New Roman" w:hAnsi="Times New Roman" w:cs="Times New Roman"/>
                <w:color w:val="000000"/>
                <w:sz w:val="24"/>
                <w:szCs w:val="24"/>
              </w:rPr>
              <w:t>Тезисы. Конспект</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34">
              <w:r w:rsidR="008937D3" w:rsidRPr="00797B8C">
                <w:rPr>
                  <w:rFonts w:ascii="Times New Roman" w:hAnsi="Times New Roman" w:cs="Times New Roman"/>
                  <w:color w:val="0000FF"/>
                  <w:sz w:val="24"/>
                  <w:szCs w:val="24"/>
                  <w:u w:val="single"/>
                </w:rPr>
                <w:t>https://m.edsoo.ru/M3ANY8IC2</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61</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Информационно-смысловая переработка текста. Отзыв. </w:t>
            </w:r>
            <w:r w:rsidRPr="00797B8C">
              <w:rPr>
                <w:rFonts w:ascii="Times New Roman" w:hAnsi="Times New Roman" w:cs="Times New Roman"/>
                <w:color w:val="000000"/>
                <w:sz w:val="24"/>
                <w:szCs w:val="24"/>
              </w:rPr>
              <w:t>Рецензия</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35">
              <w:r w:rsidR="008937D3" w:rsidRPr="00797B8C">
                <w:rPr>
                  <w:rFonts w:ascii="Times New Roman" w:hAnsi="Times New Roman" w:cs="Times New Roman"/>
                  <w:color w:val="0000FF"/>
                  <w:sz w:val="24"/>
                  <w:szCs w:val="24"/>
                  <w:u w:val="single"/>
                </w:rPr>
                <w:t>https://m.edsoo.ru/RGCSKLA62</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62</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Информационно-смысловая переработка текста. Реферат. </w:t>
            </w:r>
            <w:r w:rsidRPr="00797B8C">
              <w:rPr>
                <w:rFonts w:ascii="Times New Roman" w:hAnsi="Times New Roman" w:cs="Times New Roman"/>
                <w:color w:val="000000"/>
                <w:sz w:val="24"/>
                <w:szCs w:val="24"/>
              </w:rPr>
              <w:t>Аннотация</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36">
              <w:r w:rsidR="008937D3" w:rsidRPr="00797B8C">
                <w:rPr>
                  <w:rFonts w:ascii="Times New Roman" w:hAnsi="Times New Roman" w:cs="Times New Roman"/>
                  <w:color w:val="0000FF"/>
                  <w:sz w:val="24"/>
                  <w:szCs w:val="24"/>
                  <w:u w:val="single"/>
                </w:rPr>
                <w:t>https://m.edsoo.ru/CPRVPZ8TZ</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lastRenderedPageBreak/>
              <w:t>63</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Итоговый контроль «Текст. Информационно-смысловая переработка текста». </w:t>
            </w:r>
            <w:r w:rsidRPr="00797B8C">
              <w:rPr>
                <w:rFonts w:ascii="Times New Roman" w:hAnsi="Times New Roman" w:cs="Times New Roman"/>
                <w:color w:val="000000"/>
                <w:sz w:val="24"/>
                <w:szCs w:val="24"/>
              </w:rPr>
              <w:t>Сочинение / Всероссийская проверочная работа</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37">
              <w:r w:rsidR="008937D3" w:rsidRPr="00797B8C">
                <w:rPr>
                  <w:rFonts w:ascii="Times New Roman" w:hAnsi="Times New Roman" w:cs="Times New Roman"/>
                  <w:color w:val="0000FF"/>
                  <w:sz w:val="24"/>
                  <w:szCs w:val="24"/>
                  <w:u w:val="single"/>
                </w:rPr>
                <w:t>https://m.edsoo.ru/VYQNWZHAO</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64</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Контрольная итоговая работа / Всероссийская проверочная работа</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463"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38">
              <w:r w:rsidR="008937D3" w:rsidRPr="00797B8C">
                <w:rPr>
                  <w:rFonts w:ascii="Times New Roman" w:hAnsi="Times New Roman" w:cs="Times New Roman"/>
                  <w:color w:val="0000FF"/>
                  <w:sz w:val="24"/>
                  <w:szCs w:val="24"/>
                  <w:u w:val="single"/>
                </w:rPr>
                <w:t>https://m.edsoo.ru/ASMZ51NJN</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65</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Повторение и обобщение изученного в 10 классе. </w:t>
            </w:r>
            <w:r w:rsidRPr="00797B8C">
              <w:rPr>
                <w:rFonts w:ascii="Times New Roman" w:hAnsi="Times New Roman" w:cs="Times New Roman"/>
                <w:color w:val="000000"/>
                <w:sz w:val="24"/>
                <w:szCs w:val="24"/>
              </w:rPr>
              <w:t>Культура речи</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39">
              <w:r w:rsidR="008937D3" w:rsidRPr="00797B8C">
                <w:rPr>
                  <w:rFonts w:ascii="Times New Roman" w:hAnsi="Times New Roman" w:cs="Times New Roman"/>
                  <w:color w:val="0000FF"/>
                  <w:sz w:val="24"/>
                  <w:szCs w:val="24"/>
                  <w:u w:val="single"/>
                </w:rPr>
                <w:t>https://m.edsoo.ru/QMOJAMPGO</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66</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Повторение и обобщение изученного в 10 классе. </w:t>
            </w:r>
            <w:r w:rsidRPr="00797B8C">
              <w:rPr>
                <w:rFonts w:ascii="Times New Roman" w:hAnsi="Times New Roman" w:cs="Times New Roman"/>
                <w:color w:val="000000"/>
                <w:sz w:val="24"/>
                <w:szCs w:val="24"/>
              </w:rPr>
              <w:t>Орфография</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40">
              <w:r w:rsidR="008937D3" w:rsidRPr="00797B8C">
                <w:rPr>
                  <w:rFonts w:ascii="Times New Roman" w:hAnsi="Times New Roman" w:cs="Times New Roman"/>
                  <w:color w:val="0000FF"/>
                  <w:sz w:val="24"/>
                  <w:szCs w:val="24"/>
                  <w:u w:val="single"/>
                </w:rPr>
                <w:t>https://m.edsoo.ru/0AMKLTDHN</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67</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Повторение и обобщение изученного в 10 классе. </w:t>
            </w:r>
            <w:r w:rsidRPr="00797B8C">
              <w:rPr>
                <w:rFonts w:ascii="Times New Roman" w:hAnsi="Times New Roman" w:cs="Times New Roman"/>
                <w:color w:val="000000"/>
                <w:sz w:val="24"/>
                <w:szCs w:val="24"/>
              </w:rPr>
              <w:t>Пунктуация</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41">
              <w:r w:rsidR="008937D3" w:rsidRPr="00797B8C">
                <w:rPr>
                  <w:rFonts w:ascii="Times New Roman" w:hAnsi="Times New Roman" w:cs="Times New Roman"/>
                  <w:color w:val="0000FF"/>
                  <w:sz w:val="24"/>
                  <w:szCs w:val="24"/>
                  <w:u w:val="single"/>
                </w:rPr>
                <w:t>https://m.edsoo.ru/7GO2ZM6ZG</w:t>
              </w:r>
            </w:hyperlink>
          </w:p>
        </w:tc>
      </w:tr>
      <w:tr w:rsidR="00E34A40" w:rsidRPr="00797B8C">
        <w:trPr>
          <w:trHeight w:val="144"/>
          <w:tblCellSpacing w:w="0" w:type="dxa"/>
        </w:trPr>
        <w:tc>
          <w:tcPr>
            <w:tcW w:w="345"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68</w:t>
            </w:r>
          </w:p>
        </w:tc>
        <w:tc>
          <w:tcPr>
            <w:tcW w:w="3696"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Повторение и обобщение изученного в 10 классе. </w:t>
            </w:r>
            <w:r w:rsidRPr="00797B8C">
              <w:rPr>
                <w:rFonts w:ascii="Times New Roman" w:hAnsi="Times New Roman" w:cs="Times New Roman"/>
                <w:color w:val="000000"/>
                <w:sz w:val="24"/>
                <w:szCs w:val="24"/>
              </w:rPr>
              <w:t>Текст</w:t>
            </w:r>
          </w:p>
        </w:tc>
        <w:tc>
          <w:tcPr>
            <w:tcW w:w="774"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56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02"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11"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42">
              <w:r w:rsidR="008937D3" w:rsidRPr="00797B8C">
                <w:rPr>
                  <w:rFonts w:ascii="Times New Roman" w:hAnsi="Times New Roman" w:cs="Times New Roman"/>
                  <w:color w:val="0000FF"/>
                  <w:sz w:val="24"/>
                  <w:szCs w:val="24"/>
                  <w:u w:val="single"/>
                </w:rPr>
                <w:t>https://m.edsoo.ru/R32F3KHXI</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ОБЩЕЕ КОЛИЧЕСТВО ЧАСОВ ПО ПРОГРАММЕ</w:t>
            </w:r>
          </w:p>
        </w:tc>
        <w:tc>
          <w:tcPr>
            <w:tcW w:w="1216"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68 </w:t>
            </w:r>
          </w:p>
        </w:tc>
        <w:tc>
          <w:tcPr>
            <w:tcW w:w="1463"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5 </w:t>
            </w:r>
          </w:p>
        </w:tc>
        <w:tc>
          <w:tcPr>
            <w:tcW w:w="1567"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E34A40" w:rsidRPr="00797B8C" w:rsidRDefault="00E34A40">
            <w:pPr>
              <w:rPr>
                <w:rFonts w:ascii="Times New Roman" w:hAnsi="Times New Roman" w:cs="Times New Roman"/>
                <w:sz w:val="24"/>
                <w:szCs w:val="24"/>
              </w:rPr>
            </w:pPr>
          </w:p>
        </w:tc>
      </w:tr>
    </w:tbl>
    <w:p w:rsidR="00E34A40" w:rsidRPr="00797B8C" w:rsidRDefault="00E34A40">
      <w:pPr>
        <w:rPr>
          <w:rFonts w:ascii="Times New Roman" w:hAnsi="Times New Roman" w:cs="Times New Roman"/>
          <w:sz w:val="24"/>
          <w:szCs w:val="24"/>
        </w:rPr>
        <w:sectPr w:rsidR="00E34A40" w:rsidRPr="00797B8C">
          <w:pgSz w:w="16383" w:h="11906" w:orient="landscape"/>
          <w:pgMar w:top="1134" w:right="850" w:bottom="1134" w:left="1701" w:header="720" w:footer="720" w:gutter="0"/>
          <w:cols w:space="720"/>
        </w:sectPr>
      </w:pPr>
    </w:p>
    <w:p w:rsidR="00E34A40" w:rsidRPr="00797B8C" w:rsidRDefault="008937D3">
      <w:pPr>
        <w:spacing w:after="0"/>
        <w:ind w:left="120"/>
        <w:rPr>
          <w:rFonts w:ascii="Times New Roman" w:hAnsi="Times New Roman" w:cs="Times New Roman"/>
          <w:sz w:val="24"/>
          <w:szCs w:val="24"/>
        </w:rPr>
      </w:pPr>
      <w:r w:rsidRPr="00797B8C">
        <w:rPr>
          <w:rFonts w:ascii="Times New Roman" w:hAnsi="Times New Roman" w:cs="Times New Roman"/>
          <w:b/>
          <w:color w:val="000000"/>
          <w:sz w:val="24"/>
          <w:szCs w:val="24"/>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6"/>
        <w:gridCol w:w="3367"/>
        <w:gridCol w:w="1070"/>
        <w:gridCol w:w="1843"/>
        <w:gridCol w:w="1912"/>
        <w:gridCol w:w="1349"/>
        <w:gridCol w:w="3705"/>
      </w:tblGrid>
      <w:tr w:rsidR="00E34A40" w:rsidRPr="00797B8C">
        <w:trPr>
          <w:trHeight w:val="144"/>
          <w:tblCellSpacing w:w="0" w:type="dxa"/>
        </w:trPr>
        <w:tc>
          <w:tcPr>
            <w:tcW w:w="366"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 п/п </w:t>
            </w:r>
          </w:p>
          <w:p w:rsidR="00E34A40" w:rsidRPr="00797B8C" w:rsidRDefault="00E34A40">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Тема урока </w:t>
            </w:r>
          </w:p>
          <w:p w:rsidR="00E34A40" w:rsidRPr="00797B8C" w:rsidRDefault="00E34A40">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b/>
                <w:color w:val="000000"/>
                <w:sz w:val="24"/>
                <w:szCs w:val="24"/>
              </w:rPr>
              <w:t>Количество часов</w:t>
            </w:r>
          </w:p>
        </w:tc>
        <w:tc>
          <w:tcPr>
            <w:tcW w:w="1137"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Дата изучения </w:t>
            </w:r>
          </w:p>
          <w:p w:rsidR="00E34A40" w:rsidRPr="00797B8C" w:rsidRDefault="00E34A40">
            <w:pPr>
              <w:spacing w:after="0"/>
              <w:ind w:left="135"/>
              <w:rPr>
                <w:rFonts w:ascii="Times New Roman" w:hAnsi="Times New Roman" w:cs="Times New Roman"/>
                <w:sz w:val="24"/>
                <w:szCs w:val="24"/>
              </w:rPr>
            </w:pPr>
          </w:p>
        </w:tc>
        <w:tc>
          <w:tcPr>
            <w:tcW w:w="1955" w:type="dxa"/>
            <w:vMerge w:val="restart"/>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Электронные цифровые образовательные ресурсы </w:t>
            </w:r>
          </w:p>
          <w:p w:rsidR="00E34A40" w:rsidRPr="00797B8C" w:rsidRDefault="00E34A40">
            <w:pPr>
              <w:spacing w:after="0"/>
              <w:ind w:left="135"/>
              <w:rPr>
                <w:rFonts w:ascii="Times New Roman" w:hAnsi="Times New Roman" w:cs="Times New Roman"/>
                <w:sz w:val="24"/>
                <w:szCs w:val="24"/>
              </w:rPr>
            </w:pPr>
          </w:p>
        </w:tc>
      </w:tr>
      <w:tr w:rsidR="00E34A40" w:rsidRPr="00797B8C">
        <w:trPr>
          <w:trHeight w:val="144"/>
          <w:tblCellSpacing w:w="0" w:type="dxa"/>
        </w:trPr>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c>
          <w:tcPr>
            <w:tcW w:w="812"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Всего </w:t>
            </w:r>
          </w:p>
          <w:p w:rsidR="00E34A40" w:rsidRPr="00797B8C" w:rsidRDefault="00E34A40">
            <w:pPr>
              <w:spacing w:after="0"/>
              <w:ind w:left="135"/>
              <w:rPr>
                <w:rFonts w:ascii="Times New Roman" w:hAnsi="Times New Roman" w:cs="Times New Roman"/>
                <w:sz w:val="24"/>
                <w:szCs w:val="24"/>
              </w:rPr>
            </w:pPr>
          </w:p>
        </w:tc>
        <w:tc>
          <w:tcPr>
            <w:tcW w:w="1507"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Контрольные работы </w:t>
            </w:r>
          </w:p>
          <w:p w:rsidR="00E34A40" w:rsidRPr="00797B8C" w:rsidRDefault="00E34A40">
            <w:pPr>
              <w:spacing w:after="0"/>
              <w:ind w:left="135"/>
              <w:rPr>
                <w:rFonts w:ascii="Times New Roman" w:hAnsi="Times New Roman" w:cs="Times New Roman"/>
                <w:sz w:val="24"/>
                <w:szCs w:val="24"/>
              </w:rPr>
            </w:pPr>
          </w:p>
        </w:tc>
        <w:tc>
          <w:tcPr>
            <w:tcW w:w="1607"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Практические работы </w:t>
            </w:r>
          </w:p>
          <w:p w:rsidR="00E34A40" w:rsidRPr="00797B8C" w:rsidRDefault="00E34A40">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c>
          <w:tcPr>
            <w:tcW w:w="0" w:type="auto"/>
            <w:vMerge/>
            <w:tcBorders>
              <w:top w:val="nil"/>
            </w:tcBorders>
            <w:tcMar>
              <w:top w:w="50" w:type="dxa"/>
              <w:left w:w="100" w:type="dxa"/>
            </w:tcMar>
          </w:tcPr>
          <w:p w:rsidR="00E34A40" w:rsidRPr="00797B8C" w:rsidRDefault="00E34A40">
            <w:pPr>
              <w:rPr>
                <w:rFonts w:ascii="Times New Roman" w:hAnsi="Times New Roman" w:cs="Times New Roman"/>
                <w:sz w:val="24"/>
                <w:szCs w:val="24"/>
              </w:rPr>
            </w:pPr>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Повторение и обобщение изученного в 10 классе</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43">
              <w:r w:rsidR="008937D3" w:rsidRPr="00797B8C">
                <w:rPr>
                  <w:rFonts w:ascii="Times New Roman" w:hAnsi="Times New Roman" w:cs="Times New Roman"/>
                  <w:color w:val="0000FF"/>
                  <w:sz w:val="24"/>
                  <w:szCs w:val="24"/>
                  <w:u w:val="single"/>
                </w:rPr>
                <w:t>https://m.edsoo.ru/2CRR1RNQG</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Повторение и обобщение изученного в 10 классе. </w:t>
            </w:r>
            <w:r w:rsidRPr="00797B8C">
              <w:rPr>
                <w:rFonts w:ascii="Times New Roman" w:hAnsi="Times New Roman" w:cs="Times New Roman"/>
                <w:color w:val="000000"/>
                <w:sz w:val="24"/>
                <w:szCs w:val="24"/>
              </w:rPr>
              <w:t>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44">
              <w:r w:rsidR="008937D3" w:rsidRPr="00797B8C">
                <w:rPr>
                  <w:rFonts w:ascii="Times New Roman" w:hAnsi="Times New Roman" w:cs="Times New Roman"/>
                  <w:color w:val="0000FF"/>
                  <w:sz w:val="24"/>
                  <w:szCs w:val="24"/>
                  <w:u w:val="single"/>
                </w:rPr>
                <w:t>https://m.edsoo.ru/OK0N8NQRB</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45">
              <w:r w:rsidR="008937D3" w:rsidRPr="00797B8C">
                <w:rPr>
                  <w:rFonts w:ascii="Times New Roman" w:hAnsi="Times New Roman" w:cs="Times New Roman"/>
                  <w:color w:val="0000FF"/>
                  <w:sz w:val="24"/>
                  <w:szCs w:val="24"/>
                  <w:u w:val="single"/>
                </w:rPr>
                <w:t>https://m.edsoo.ru/MN0ZL7041</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46">
              <w:r w:rsidR="008937D3" w:rsidRPr="00797B8C">
                <w:rPr>
                  <w:rFonts w:ascii="Times New Roman" w:hAnsi="Times New Roman" w:cs="Times New Roman"/>
                  <w:color w:val="0000FF"/>
                  <w:sz w:val="24"/>
                  <w:szCs w:val="24"/>
                  <w:u w:val="single"/>
                </w:rPr>
                <w:t>https://m.edsoo.ru/TX2RU0ILB</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Итоговый контроль «Общие сведения об языке». </w:t>
            </w:r>
            <w:r w:rsidRPr="00797B8C">
              <w:rPr>
                <w:rFonts w:ascii="Times New Roman" w:hAnsi="Times New Roman" w:cs="Times New Roman"/>
                <w:color w:val="000000"/>
                <w:sz w:val="24"/>
                <w:szCs w:val="24"/>
              </w:rPr>
              <w:t>Сочинение (обучающее)</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47">
              <w:r w:rsidR="008937D3" w:rsidRPr="00797B8C">
                <w:rPr>
                  <w:rFonts w:ascii="Times New Roman" w:hAnsi="Times New Roman" w:cs="Times New Roman"/>
                  <w:color w:val="0000FF"/>
                  <w:sz w:val="24"/>
                  <w:szCs w:val="24"/>
                  <w:u w:val="single"/>
                </w:rPr>
                <w:t>https://m.edsoo.ru/W1129FM7K</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Синтаксис как раздел лингвистики (повторение, обобщение)</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48">
              <w:r w:rsidR="008937D3" w:rsidRPr="00797B8C">
                <w:rPr>
                  <w:rFonts w:ascii="Times New Roman" w:hAnsi="Times New Roman" w:cs="Times New Roman"/>
                  <w:color w:val="0000FF"/>
                  <w:sz w:val="24"/>
                  <w:szCs w:val="24"/>
                  <w:u w:val="single"/>
                </w:rPr>
                <w:t>https://m.edsoo.ru/XBTSZXTIX</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7</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Синтаксис как раздел лингвистики. 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49">
              <w:r w:rsidR="008937D3" w:rsidRPr="00797B8C">
                <w:rPr>
                  <w:rFonts w:ascii="Times New Roman" w:hAnsi="Times New Roman" w:cs="Times New Roman"/>
                  <w:color w:val="0000FF"/>
                  <w:sz w:val="24"/>
                  <w:szCs w:val="24"/>
                  <w:u w:val="single"/>
                </w:rPr>
                <w:t>https://m.edsoo.ru/OXA0QOJZV</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lastRenderedPageBreak/>
              <w:t>8</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Изобразительно-выразительные средства синтаксиса</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50">
              <w:r w:rsidR="008937D3" w:rsidRPr="00797B8C">
                <w:rPr>
                  <w:rFonts w:ascii="Times New Roman" w:hAnsi="Times New Roman" w:cs="Times New Roman"/>
                  <w:color w:val="0000FF"/>
                  <w:sz w:val="24"/>
                  <w:szCs w:val="24"/>
                  <w:u w:val="single"/>
                </w:rPr>
                <w:t>https://m.edsoo.ru/Y65LLDKGU</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9</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Изобразительно-выразительные средства синтаксиса. 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51">
              <w:r w:rsidR="008937D3" w:rsidRPr="00797B8C">
                <w:rPr>
                  <w:rFonts w:ascii="Times New Roman" w:hAnsi="Times New Roman" w:cs="Times New Roman"/>
                  <w:color w:val="0000FF"/>
                  <w:sz w:val="24"/>
                  <w:szCs w:val="24"/>
                  <w:u w:val="single"/>
                </w:rPr>
                <w:t>https://m.edsoo.ru/PBPLNMMH8</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10</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Синтаксические нормы. Порядок слов в предложении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52">
              <w:r w:rsidR="008937D3" w:rsidRPr="00797B8C">
                <w:rPr>
                  <w:rFonts w:ascii="Times New Roman" w:hAnsi="Times New Roman" w:cs="Times New Roman"/>
                  <w:color w:val="0000FF"/>
                  <w:sz w:val="24"/>
                  <w:szCs w:val="24"/>
                  <w:u w:val="single"/>
                </w:rPr>
                <w:t>https://m.edsoo.ru/50ML0P4RQ</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11</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согласования сказуемого с подлежащим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53">
              <w:r w:rsidR="008937D3" w:rsidRPr="00797B8C">
                <w:rPr>
                  <w:rFonts w:ascii="Times New Roman" w:hAnsi="Times New Roman" w:cs="Times New Roman"/>
                  <w:color w:val="0000FF"/>
                  <w:sz w:val="24"/>
                  <w:szCs w:val="24"/>
                  <w:u w:val="single"/>
                </w:rPr>
                <w:t>https://m.edsoo.ru/1X6Z7APL1</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12</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нормы управления: правильный выбор падежной или предложно-падежной формы управляемого слова. </w:t>
            </w:r>
            <w:r w:rsidRPr="00797B8C">
              <w:rPr>
                <w:rFonts w:ascii="Times New Roman" w:hAnsi="Times New Roman" w:cs="Times New Roman"/>
                <w:color w:val="000000"/>
                <w:sz w:val="24"/>
                <w:szCs w:val="24"/>
              </w:rPr>
              <w:t>Употребление производных предлогов</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54">
              <w:r w:rsidR="008937D3" w:rsidRPr="00797B8C">
                <w:rPr>
                  <w:rFonts w:ascii="Times New Roman" w:hAnsi="Times New Roman" w:cs="Times New Roman"/>
                  <w:color w:val="0000FF"/>
                  <w:sz w:val="24"/>
                  <w:szCs w:val="24"/>
                  <w:u w:val="single"/>
                </w:rPr>
                <w:t>https://m.edsoo.ru/58L8ROIQO</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13</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Основные нормы управления. 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55">
              <w:r w:rsidR="008937D3" w:rsidRPr="00797B8C">
                <w:rPr>
                  <w:rFonts w:ascii="Times New Roman" w:hAnsi="Times New Roman" w:cs="Times New Roman"/>
                  <w:color w:val="0000FF"/>
                  <w:sz w:val="24"/>
                  <w:szCs w:val="24"/>
                  <w:u w:val="single"/>
                </w:rPr>
                <w:t>https://m.edsoo.ru/HM20KD7VI</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14</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однородных членов предложения</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56">
              <w:r w:rsidR="008937D3" w:rsidRPr="00797B8C">
                <w:rPr>
                  <w:rFonts w:ascii="Times New Roman" w:hAnsi="Times New Roman" w:cs="Times New Roman"/>
                  <w:color w:val="0000FF"/>
                  <w:sz w:val="24"/>
                  <w:szCs w:val="24"/>
                  <w:u w:val="single"/>
                </w:rPr>
                <w:t>https://m.edsoo.ru/1A4VZSO13</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15</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57">
              <w:r w:rsidR="008937D3" w:rsidRPr="00797B8C">
                <w:rPr>
                  <w:rFonts w:ascii="Times New Roman" w:hAnsi="Times New Roman" w:cs="Times New Roman"/>
                  <w:color w:val="0000FF"/>
                  <w:sz w:val="24"/>
                  <w:szCs w:val="24"/>
                  <w:u w:val="single"/>
                </w:rPr>
                <w:t>https://m.edsoo.ru/1E9FSB8OM</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16</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Основные нормы </w:t>
            </w:r>
            <w:r w:rsidRPr="00797B8C">
              <w:rPr>
                <w:rFonts w:ascii="Times New Roman" w:hAnsi="Times New Roman" w:cs="Times New Roman"/>
                <w:color w:val="000000"/>
                <w:sz w:val="24"/>
                <w:szCs w:val="24"/>
                <w:lang w:val="ru-RU"/>
              </w:rPr>
              <w:lastRenderedPageBreak/>
              <w:t>употребления причастных оборотов</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lastRenderedPageBreak/>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58">
              <w:r w:rsidR="008937D3" w:rsidRPr="00797B8C">
                <w:rPr>
                  <w:rFonts w:ascii="Times New Roman" w:hAnsi="Times New Roman" w:cs="Times New Roman"/>
                  <w:color w:val="0000FF"/>
                  <w:sz w:val="24"/>
                  <w:szCs w:val="24"/>
                  <w:u w:val="single"/>
                </w:rPr>
                <w:t>https://m.edsoo.ru/V2PZSZ695</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17</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деепричастных оборотов</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59">
              <w:r w:rsidR="008937D3" w:rsidRPr="00797B8C">
                <w:rPr>
                  <w:rFonts w:ascii="Times New Roman" w:hAnsi="Times New Roman" w:cs="Times New Roman"/>
                  <w:color w:val="0000FF"/>
                  <w:sz w:val="24"/>
                  <w:szCs w:val="24"/>
                  <w:u w:val="single"/>
                </w:rPr>
                <w:t>https://m.edsoo.ru/USX82IYYS</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18</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нормы употребления причастных и деепричастных оборотов. </w:t>
            </w:r>
            <w:r w:rsidRPr="00797B8C">
              <w:rPr>
                <w:rFonts w:ascii="Times New Roman" w:hAnsi="Times New Roman" w:cs="Times New Roman"/>
                <w:color w:val="000000"/>
                <w:sz w:val="24"/>
                <w:szCs w:val="24"/>
              </w:rPr>
              <w:t>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60">
              <w:r w:rsidR="008937D3" w:rsidRPr="00797B8C">
                <w:rPr>
                  <w:rFonts w:ascii="Times New Roman" w:hAnsi="Times New Roman" w:cs="Times New Roman"/>
                  <w:color w:val="0000FF"/>
                  <w:sz w:val="24"/>
                  <w:szCs w:val="24"/>
                  <w:u w:val="single"/>
                </w:rPr>
                <w:t>https://m.edsoo.ru/JWC1OTQQC</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19</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61">
              <w:r w:rsidR="008937D3" w:rsidRPr="00797B8C">
                <w:rPr>
                  <w:rFonts w:ascii="Times New Roman" w:hAnsi="Times New Roman" w:cs="Times New Roman"/>
                  <w:color w:val="0000FF"/>
                  <w:sz w:val="24"/>
                  <w:szCs w:val="24"/>
                  <w:u w:val="single"/>
                </w:rPr>
                <w:t>https://m.edsoo.ru/EB52EYPAB</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20</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62">
              <w:r w:rsidR="008937D3" w:rsidRPr="00797B8C">
                <w:rPr>
                  <w:rFonts w:ascii="Times New Roman" w:hAnsi="Times New Roman" w:cs="Times New Roman"/>
                  <w:color w:val="0000FF"/>
                  <w:sz w:val="24"/>
                  <w:szCs w:val="24"/>
                  <w:u w:val="single"/>
                </w:rPr>
                <w:t>https://m.edsoo.ru/3ZHEKRUIW</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21</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нормы построения сложных предложений. </w:t>
            </w:r>
            <w:r w:rsidRPr="00797B8C">
              <w:rPr>
                <w:rFonts w:ascii="Times New Roman" w:hAnsi="Times New Roman" w:cs="Times New Roman"/>
                <w:color w:val="000000"/>
                <w:sz w:val="24"/>
                <w:szCs w:val="24"/>
              </w:rPr>
              <w:t>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63">
              <w:r w:rsidR="008937D3" w:rsidRPr="00797B8C">
                <w:rPr>
                  <w:rFonts w:ascii="Times New Roman" w:hAnsi="Times New Roman" w:cs="Times New Roman"/>
                  <w:color w:val="0000FF"/>
                  <w:sz w:val="24"/>
                  <w:szCs w:val="24"/>
                  <w:u w:val="single"/>
                </w:rPr>
                <w:t>https://m.edsoo.ru/YUJ4MWBAW</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22</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Обобщение и систематизация по теме «Синтаксис. </w:t>
            </w:r>
            <w:r w:rsidRPr="00797B8C">
              <w:rPr>
                <w:rFonts w:ascii="Times New Roman" w:hAnsi="Times New Roman" w:cs="Times New Roman"/>
                <w:color w:val="000000"/>
                <w:sz w:val="24"/>
                <w:szCs w:val="24"/>
              </w:rPr>
              <w:t>Синтаксические нормы»</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64">
              <w:r w:rsidR="008937D3" w:rsidRPr="00797B8C">
                <w:rPr>
                  <w:rFonts w:ascii="Times New Roman" w:hAnsi="Times New Roman" w:cs="Times New Roman"/>
                  <w:color w:val="0000FF"/>
                  <w:sz w:val="24"/>
                  <w:szCs w:val="24"/>
                  <w:u w:val="single"/>
                </w:rPr>
                <w:t>https://m.edsoo.ru/0NE9HTHAN</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23</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Контрольная работа по теме «Синтаксис и синтаксические нормы»</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65">
              <w:r w:rsidR="008937D3" w:rsidRPr="00797B8C">
                <w:rPr>
                  <w:rFonts w:ascii="Times New Roman" w:hAnsi="Times New Roman" w:cs="Times New Roman"/>
                  <w:color w:val="0000FF"/>
                  <w:sz w:val="24"/>
                  <w:szCs w:val="24"/>
                  <w:u w:val="single"/>
                </w:rPr>
                <w:t>https://m.edsoo.ru/IXI9LBLEE</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lastRenderedPageBreak/>
              <w:t>24</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Пунктуация как раздел лингвистики (повторение, обобщение)</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66">
              <w:r w:rsidR="008937D3" w:rsidRPr="00797B8C">
                <w:rPr>
                  <w:rFonts w:ascii="Times New Roman" w:hAnsi="Times New Roman" w:cs="Times New Roman"/>
                  <w:color w:val="0000FF"/>
                  <w:sz w:val="24"/>
                  <w:szCs w:val="24"/>
                  <w:u w:val="single"/>
                </w:rPr>
                <w:t>https://m.edsoo.ru/RKZMR25D2</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25</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67">
              <w:r w:rsidR="008937D3" w:rsidRPr="00797B8C">
                <w:rPr>
                  <w:rFonts w:ascii="Times New Roman" w:hAnsi="Times New Roman" w:cs="Times New Roman"/>
                  <w:color w:val="0000FF"/>
                  <w:sz w:val="24"/>
                  <w:szCs w:val="24"/>
                  <w:u w:val="single"/>
                </w:rPr>
                <w:t>https://m.edsoo.ru/PEPWJMBHP</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26</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предложениях с однородными членами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68">
              <w:r w:rsidR="008937D3" w:rsidRPr="00797B8C">
                <w:rPr>
                  <w:rFonts w:ascii="Times New Roman" w:hAnsi="Times New Roman" w:cs="Times New Roman"/>
                  <w:color w:val="0000FF"/>
                  <w:sz w:val="24"/>
                  <w:szCs w:val="24"/>
                  <w:u w:val="single"/>
                </w:rPr>
                <w:t>https://m.edsoo.ru/PQT234927</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27</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Знаки препинания в предложениях с однородными членами. </w:t>
            </w:r>
            <w:r w:rsidRPr="00797B8C">
              <w:rPr>
                <w:rFonts w:ascii="Times New Roman" w:hAnsi="Times New Roman" w:cs="Times New Roman"/>
                <w:color w:val="000000"/>
                <w:sz w:val="24"/>
                <w:szCs w:val="24"/>
              </w:rPr>
              <w:t>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69">
              <w:r w:rsidR="008937D3" w:rsidRPr="00797B8C">
                <w:rPr>
                  <w:rFonts w:ascii="Times New Roman" w:hAnsi="Times New Roman" w:cs="Times New Roman"/>
                  <w:color w:val="0000FF"/>
                  <w:sz w:val="24"/>
                  <w:szCs w:val="24"/>
                  <w:u w:val="single"/>
                </w:rPr>
                <w:t>https://m.edsoo.ru/T18ANI27V</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28</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70">
              <w:r w:rsidR="008937D3" w:rsidRPr="00797B8C">
                <w:rPr>
                  <w:rFonts w:ascii="Times New Roman" w:hAnsi="Times New Roman" w:cs="Times New Roman"/>
                  <w:color w:val="0000FF"/>
                  <w:sz w:val="24"/>
                  <w:szCs w:val="24"/>
                  <w:u w:val="single"/>
                </w:rPr>
                <w:t>https://m.edsoo.ru/FQQU8FNGQ</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29</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71">
              <w:r w:rsidR="008937D3" w:rsidRPr="00797B8C">
                <w:rPr>
                  <w:rFonts w:ascii="Times New Roman" w:hAnsi="Times New Roman" w:cs="Times New Roman"/>
                  <w:color w:val="0000FF"/>
                  <w:sz w:val="24"/>
                  <w:szCs w:val="24"/>
                  <w:u w:val="single"/>
                </w:rPr>
                <w:t>https://m.edsoo.ru/TY8ZRID8D</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30</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при обособлении. 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72">
              <w:r w:rsidR="008937D3" w:rsidRPr="00797B8C">
                <w:rPr>
                  <w:rFonts w:ascii="Times New Roman" w:hAnsi="Times New Roman" w:cs="Times New Roman"/>
                  <w:color w:val="0000FF"/>
                  <w:sz w:val="24"/>
                  <w:szCs w:val="24"/>
                  <w:u w:val="single"/>
                </w:rPr>
                <w:t>https://m.edsoo.ru/T9C5C1BTV</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31</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Правила постановки знаков препинания в предложениях </w:t>
            </w:r>
            <w:r w:rsidRPr="00797B8C">
              <w:rPr>
                <w:rFonts w:ascii="Times New Roman" w:hAnsi="Times New Roman" w:cs="Times New Roman"/>
                <w:color w:val="000000"/>
                <w:sz w:val="24"/>
                <w:szCs w:val="24"/>
                <w:lang w:val="ru-RU"/>
              </w:rPr>
              <w:lastRenderedPageBreak/>
              <w:t>с вводными конструкциями, обращениями, междометиями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lastRenderedPageBreak/>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73">
              <w:r w:rsidR="008937D3" w:rsidRPr="00797B8C">
                <w:rPr>
                  <w:rFonts w:ascii="Times New Roman" w:hAnsi="Times New Roman" w:cs="Times New Roman"/>
                  <w:color w:val="0000FF"/>
                  <w:sz w:val="24"/>
                  <w:szCs w:val="24"/>
                  <w:u w:val="single"/>
                </w:rPr>
                <w:t>https://m.edsoo.ru/KQ1AYSBHR</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32</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Знаки препинания в предложениях с вводными конструкциями, обращениями, междометиями. </w:t>
            </w:r>
            <w:r w:rsidRPr="00797B8C">
              <w:rPr>
                <w:rFonts w:ascii="Times New Roman" w:hAnsi="Times New Roman" w:cs="Times New Roman"/>
                <w:color w:val="000000"/>
                <w:sz w:val="24"/>
                <w:szCs w:val="24"/>
              </w:rPr>
              <w:t>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74">
              <w:r w:rsidR="008937D3" w:rsidRPr="00797B8C">
                <w:rPr>
                  <w:rFonts w:ascii="Times New Roman" w:hAnsi="Times New Roman" w:cs="Times New Roman"/>
                  <w:color w:val="0000FF"/>
                  <w:sz w:val="24"/>
                  <w:szCs w:val="24"/>
                  <w:u w:val="single"/>
                </w:rPr>
                <w:t>https://m.edsoo.ru/EZ1XTFRPT</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33</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75">
              <w:r w:rsidR="008937D3" w:rsidRPr="00797B8C">
                <w:rPr>
                  <w:rFonts w:ascii="Times New Roman" w:hAnsi="Times New Roman" w:cs="Times New Roman"/>
                  <w:color w:val="0000FF"/>
                  <w:sz w:val="24"/>
                  <w:szCs w:val="24"/>
                  <w:u w:val="single"/>
                </w:rPr>
                <w:t>https://m.edsoo.ru/67F0U6N3M</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34</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76">
              <w:r w:rsidR="008937D3" w:rsidRPr="00797B8C">
                <w:rPr>
                  <w:rFonts w:ascii="Times New Roman" w:hAnsi="Times New Roman" w:cs="Times New Roman"/>
                  <w:color w:val="0000FF"/>
                  <w:sz w:val="24"/>
                  <w:szCs w:val="24"/>
                  <w:u w:val="single"/>
                </w:rPr>
                <w:t>https://m.edsoo.ru/DLMCWHO7G</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35</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77">
              <w:r w:rsidR="008937D3" w:rsidRPr="00797B8C">
                <w:rPr>
                  <w:rFonts w:ascii="Times New Roman" w:hAnsi="Times New Roman" w:cs="Times New Roman"/>
                  <w:color w:val="0000FF"/>
                  <w:sz w:val="24"/>
                  <w:szCs w:val="24"/>
                  <w:u w:val="single"/>
                </w:rPr>
                <w:t>https://m.edsoo.ru/VNMICHJO6</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36</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78">
              <w:r w:rsidR="008937D3" w:rsidRPr="00797B8C">
                <w:rPr>
                  <w:rFonts w:ascii="Times New Roman" w:hAnsi="Times New Roman" w:cs="Times New Roman"/>
                  <w:color w:val="0000FF"/>
                  <w:sz w:val="24"/>
                  <w:szCs w:val="24"/>
                  <w:u w:val="single"/>
                </w:rPr>
                <w:t>https://m.edsoo.ru/R48M03CKK</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37</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Знаки препинания в сложном предложении с разными видами связи. </w:t>
            </w:r>
            <w:r w:rsidRPr="00797B8C">
              <w:rPr>
                <w:rFonts w:ascii="Times New Roman" w:hAnsi="Times New Roman" w:cs="Times New Roman"/>
                <w:color w:val="000000"/>
                <w:sz w:val="24"/>
                <w:szCs w:val="24"/>
              </w:rPr>
              <w:t>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79">
              <w:r w:rsidR="008937D3" w:rsidRPr="00797B8C">
                <w:rPr>
                  <w:rFonts w:ascii="Times New Roman" w:hAnsi="Times New Roman" w:cs="Times New Roman"/>
                  <w:color w:val="0000FF"/>
                  <w:sz w:val="24"/>
                  <w:szCs w:val="24"/>
                  <w:u w:val="single"/>
                </w:rPr>
                <w:t>https://m.edsoo.ru/Z4T5RCU5Q</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38</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Правила пунктуационного оформления предложений с прямой речью, косвенной </w:t>
            </w:r>
            <w:r w:rsidRPr="00797B8C">
              <w:rPr>
                <w:rFonts w:ascii="Times New Roman" w:hAnsi="Times New Roman" w:cs="Times New Roman"/>
                <w:color w:val="000000"/>
                <w:sz w:val="24"/>
                <w:szCs w:val="24"/>
                <w:lang w:val="ru-RU"/>
              </w:rPr>
              <w:lastRenderedPageBreak/>
              <w:t>речью, диалогом, цитатой</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lastRenderedPageBreak/>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80">
              <w:r w:rsidR="008937D3" w:rsidRPr="00797B8C">
                <w:rPr>
                  <w:rFonts w:ascii="Times New Roman" w:hAnsi="Times New Roman" w:cs="Times New Roman"/>
                  <w:color w:val="0000FF"/>
                  <w:sz w:val="24"/>
                  <w:szCs w:val="24"/>
                  <w:u w:val="single"/>
                </w:rPr>
                <w:t>https://m.edsoo.ru/X3U68XFJZ</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39</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Повторение правил пунктуационного оформления предложений при передаче чужой речи. </w:t>
            </w:r>
            <w:r w:rsidRPr="00797B8C">
              <w:rPr>
                <w:rFonts w:ascii="Times New Roman" w:hAnsi="Times New Roman" w:cs="Times New Roman"/>
                <w:color w:val="000000"/>
                <w:sz w:val="24"/>
                <w:szCs w:val="24"/>
              </w:rPr>
              <w:t>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81">
              <w:r w:rsidR="008937D3" w:rsidRPr="00797B8C">
                <w:rPr>
                  <w:rFonts w:ascii="Times New Roman" w:hAnsi="Times New Roman" w:cs="Times New Roman"/>
                  <w:color w:val="0000FF"/>
                  <w:sz w:val="24"/>
                  <w:szCs w:val="24"/>
                  <w:u w:val="single"/>
                </w:rPr>
                <w:t>https://m.edsoo.ru/S7J1DJHHG</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40</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Повторение и обобщение по темам раздела «Пунктуация. </w:t>
            </w:r>
            <w:r w:rsidRPr="00797B8C">
              <w:rPr>
                <w:rFonts w:ascii="Times New Roman" w:hAnsi="Times New Roman" w:cs="Times New Roman"/>
                <w:color w:val="000000"/>
                <w:sz w:val="24"/>
                <w:szCs w:val="24"/>
              </w:rPr>
              <w:t>Основные правила пунктуации»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82">
              <w:r w:rsidR="008937D3" w:rsidRPr="00797B8C">
                <w:rPr>
                  <w:rFonts w:ascii="Times New Roman" w:hAnsi="Times New Roman" w:cs="Times New Roman"/>
                  <w:color w:val="0000FF"/>
                  <w:sz w:val="24"/>
                  <w:szCs w:val="24"/>
                  <w:u w:val="single"/>
                </w:rPr>
                <w:t>https://m.edsoo.ru/OO5615ADU</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41</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Итоговый контроль «Пунктуация. Основные правила пунктуации». </w:t>
            </w:r>
            <w:r w:rsidRPr="00797B8C">
              <w:rPr>
                <w:rFonts w:ascii="Times New Roman" w:hAnsi="Times New Roman" w:cs="Times New Roman"/>
                <w:color w:val="000000"/>
                <w:sz w:val="24"/>
                <w:szCs w:val="24"/>
              </w:rPr>
              <w:t>Сочинение</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83">
              <w:r w:rsidR="008937D3" w:rsidRPr="00797B8C">
                <w:rPr>
                  <w:rFonts w:ascii="Times New Roman" w:hAnsi="Times New Roman" w:cs="Times New Roman"/>
                  <w:color w:val="0000FF"/>
                  <w:sz w:val="24"/>
                  <w:szCs w:val="24"/>
                  <w:u w:val="single"/>
                </w:rPr>
                <w:t>https://m.edsoo.ru/YQELUERND</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42</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84">
              <w:r w:rsidR="008937D3" w:rsidRPr="00797B8C">
                <w:rPr>
                  <w:rFonts w:ascii="Times New Roman" w:hAnsi="Times New Roman" w:cs="Times New Roman"/>
                  <w:color w:val="0000FF"/>
                  <w:sz w:val="24"/>
                  <w:szCs w:val="24"/>
                  <w:u w:val="single"/>
                </w:rPr>
                <w:t>https://m.edsoo.ru/N1GJJ63ME</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43</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Разговорная речь</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85">
              <w:r w:rsidR="008937D3" w:rsidRPr="00797B8C">
                <w:rPr>
                  <w:rFonts w:ascii="Times New Roman" w:hAnsi="Times New Roman" w:cs="Times New Roman"/>
                  <w:color w:val="0000FF"/>
                  <w:sz w:val="24"/>
                  <w:szCs w:val="24"/>
                  <w:u w:val="single"/>
                </w:rPr>
                <w:t>https://m.edsoo.ru/V6CTZG1G5</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44</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Разговорная речь. 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86">
              <w:r w:rsidR="008937D3" w:rsidRPr="00797B8C">
                <w:rPr>
                  <w:rFonts w:ascii="Times New Roman" w:hAnsi="Times New Roman" w:cs="Times New Roman"/>
                  <w:color w:val="0000FF"/>
                  <w:sz w:val="24"/>
                  <w:szCs w:val="24"/>
                  <w:u w:val="single"/>
                </w:rPr>
                <w:t>https://m.edsoo.ru/LXH84R005</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45</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87">
              <w:r w:rsidR="008937D3" w:rsidRPr="00797B8C">
                <w:rPr>
                  <w:rFonts w:ascii="Times New Roman" w:hAnsi="Times New Roman" w:cs="Times New Roman"/>
                  <w:color w:val="0000FF"/>
                  <w:sz w:val="24"/>
                  <w:szCs w:val="24"/>
                  <w:u w:val="single"/>
                </w:rPr>
                <w:t>https://m.edsoo.ru/QX9093YMM</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46</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жанры разговорной речи: устный рассказ, беседа, спор. </w:t>
            </w:r>
            <w:r w:rsidRPr="00797B8C">
              <w:rPr>
                <w:rFonts w:ascii="Times New Roman" w:hAnsi="Times New Roman" w:cs="Times New Roman"/>
                <w:color w:val="000000"/>
                <w:sz w:val="24"/>
                <w:szCs w:val="24"/>
              </w:rPr>
              <w:t>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88">
              <w:r w:rsidR="008937D3" w:rsidRPr="00797B8C">
                <w:rPr>
                  <w:rFonts w:ascii="Times New Roman" w:hAnsi="Times New Roman" w:cs="Times New Roman"/>
                  <w:color w:val="0000FF"/>
                  <w:sz w:val="24"/>
                  <w:szCs w:val="24"/>
                  <w:u w:val="single"/>
                </w:rPr>
                <w:t>https://m.edsoo.ru/UWWKXINY9</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47</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Научный стиль, сфера его </w:t>
            </w:r>
            <w:r w:rsidRPr="00797B8C">
              <w:rPr>
                <w:rFonts w:ascii="Times New Roman" w:hAnsi="Times New Roman" w:cs="Times New Roman"/>
                <w:color w:val="000000"/>
                <w:sz w:val="24"/>
                <w:szCs w:val="24"/>
                <w:lang w:val="ru-RU"/>
              </w:rPr>
              <w:lastRenderedPageBreak/>
              <w:t>использования, назначение</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lastRenderedPageBreak/>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89">
              <w:r w:rsidR="008937D3" w:rsidRPr="00797B8C">
                <w:rPr>
                  <w:rFonts w:ascii="Times New Roman" w:hAnsi="Times New Roman" w:cs="Times New Roman"/>
                  <w:color w:val="0000FF"/>
                  <w:sz w:val="24"/>
                  <w:szCs w:val="24"/>
                  <w:u w:val="single"/>
                </w:rPr>
                <w:t>https://m.edsoo.ru/MZ546QYPI</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48</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Основные подстили научного стиля</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90">
              <w:r w:rsidR="008937D3" w:rsidRPr="00797B8C">
                <w:rPr>
                  <w:rFonts w:ascii="Times New Roman" w:hAnsi="Times New Roman" w:cs="Times New Roman"/>
                  <w:color w:val="0000FF"/>
                  <w:sz w:val="24"/>
                  <w:szCs w:val="24"/>
                  <w:u w:val="single"/>
                </w:rPr>
                <w:t>https://m.edsoo.ru/9MZS720VT</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49</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подстили научного стиля. 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91">
              <w:r w:rsidR="008937D3" w:rsidRPr="00797B8C">
                <w:rPr>
                  <w:rFonts w:ascii="Times New Roman" w:hAnsi="Times New Roman" w:cs="Times New Roman"/>
                  <w:color w:val="0000FF"/>
                  <w:sz w:val="24"/>
                  <w:szCs w:val="24"/>
                  <w:u w:val="single"/>
                </w:rPr>
                <w:t>https://m.edsoo.ru/0BSSIC84P</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50</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жанры научного стиля (обзор)</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92">
              <w:r w:rsidR="008937D3" w:rsidRPr="00797B8C">
                <w:rPr>
                  <w:rFonts w:ascii="Times New Roman" w:hAnsi="Times New Roman" w:cs="Times New Roman"/>
                  <w:color w:val="0000FF"/>
                  <w:sz w:val="24"/>
                  <w:szCs w:val="24"/>
                  <w:u w:val="single"/>
                </w:rPr>
                <w:t>https://m.edsoo.ru/Y95WGD9FC</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51</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жанры научного стиля. 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93">
              <w:r w:rsidR="008937D3" w:rsidRPr="00797B8C">
                <w:rPr>
                  <w:rFonts w:ascii="Times New Roman" w:hAnsi="Times New Roman" w:cs="Times New Roman"/>
                  <w:color w:val="0000FF"/>
                  <w:sz w:val="24"/>
                  <w:szCs w:val="24"/>
                  <w:u w:val="single"/>
                </w:rPr>
                <w:t>https://m.edsoo.ru/21TTESKS0</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52</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Официально-деловой стиль, сфера его использования, назначение</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94">
              <w:r w:rsidR="008937D3" w:rsidRPr="00797B8C">
                <w:rPr>
                  <w:rFonts w:ascii="Times New Roman" w:hAnsi="Times New Roman" w:cs="Times New Roman"/>
                  <w:color w:val="0000FF"/>
                  <w:sz w:val="24"/>
                  <w:szCs w:val="24"/>
                  <w:u w:val="single"/>
                </w:rPr>
                <w:t>https://m.edsoo.ru/VQLT8H8OO</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53</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жанры официально-делового стиля (обзор). </w:t>
            </w:r>
            <w:r w:rsidRPr="00797B8C">
              <w:rPr>
                <w:rFonts w:ascii="Times New Roman" w:hAnsi="Times New Roman" w:cs="Times New Roman"/>
                <w:color w:val="000000"/>
                <w:sz w:val="24"/>
                <w:szCs w:val="24"/>
              </w:rPr>
              <w:t>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95">
              <w:r w:rsidR="008937D3" w:rsidRPr="00797B8C">
                <w:rPr>
                  <w:rFonts w:ascii="Times New Roman" w:hAnsi="Times New Roman" w:cs="Times New Roman"/>
                  <w:color w:val="0000FF"/>
                  <w:sz w:val="24"/>
                  <w:szCs w:val="24"/>
                  <w:u w:val="single"/>
                </w:rPr>
                <w:t>https://m.edsoo.ru/PFV4G564R</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54</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Публицистический стиль, сфера его использования, назначение</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96">
              <w:r w:rsidR="008937D3" w:rsidRPr="00797B8C">
                <w:rPr>
                  <w:rFonts w:ascii="Times New Roman" w:hAnsi="Times New Roman" w:cs="Times New Roman"/>
                  <w:color w:val="0000FF"/>
                  <w:sz w:val="24"/>
                  <w:szCs w:val="24"/>
                  <w:u w:val="single"/>
                </w:rPr>
                <w:t>https://m.edsoo.ru/80FDLLORF</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55</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97">
              <w:r w:rsidR="008937D3" w:rsidRPr="00797B8C">
                <w:rPr>
                  <w:rFonts w:ascii="Times New Roman" w:hAnsi="Times New Roman" w:cs="Times New Roman"/>
                  <w:color w:val="0000FF"/>
                  <w:sz w:val="24"/>
                  <w:szCs w:val="24"/>
                  <w:u w:val="single"/>
                </w:rPr>
                <w:t>https://m.edsoo.ru/0ZOMYUAJ7</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56</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98">
              <w:r w:rsidR="008937D3" w:rsidRPr="00797B8C">
                <w:rPr>
                  <w:rFonts w:ascii="Times New Roman" w:hAnsi="Times New Roman" w:cs="Times New Roman"/>
                  <w:color w:val="0000FF"/>
                  <w:sz w:val="24"/>
                  <w:szCs w:val="24"/>
                  <w:u w:val="single"/>
                </w:rPr>
                <w:t>https://m.edsoo.ru/ADOQM2VLQ</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57</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Основные жанры публицистического стиля: </w:t>
            </w:r>
            <w:r w:rsidRPr="00797B8C">
              <w:rPr>
                <w:rFonts w:ascii="Times New Roman" w:hAnsi="Times New Roman" w:cs="Times New Roman"/>
                <w:color w:val="000000"/>
                <w:sz w:val="24"/>
                <w:szCs w:val="24"/>
                <w:lang w:val="ru-RU"/>
              </w:rPr>
              <w:lastRenderedPageBreak/>
              <w:t>интервью, очерк</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lastRenderedPageBreak/>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199">
              <w:r w:rsidR="008937D3" w:rsidRPr="00797B8C">
                <w:rPr>
                  <w:rFonts w:ascii="Times New Roman" w:hAnsi="Times New Roman" w:cs="Times New Roman"/>
                  <w:color w:val="0000FF"/>
                  <w:sz w:val="24"/>
                  <w:szCs w:val="24"/>
                  <w:u w:val="single"/>
                </w:rPr>
                <w:t>https://m.edsoo.ru/WK4ULXYR0</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58</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Публицистический стиль. 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00">
              <w:r w:rsidR="008937D3" w:rsidRPr="00797B8C">
                <w:rPr>
                  <w:rFonts w:ascii="Times New Roman" w:hAnsi="Times New Roman" w:cs="Times New Roman"/>
                  <w:color w:val="0000FF"/>
                  <w:sz w:val="24"/>
                  <w:szCs w:val="24"/>
                  <w:u w:val="single"/>
                </w:rPr>
                <w:t>https://m.edsoo.ru/QYF76MT9O</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59</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Итоговый контроль «Функциональная стилистика. Культура речи». </w:t>
            </w:r>
            <w:r w:rsidRPr="00797B8C">
              <w:rPr>
                <w:rFonts w:ascii="Times New Roman" w:hAnsi="Times New Roman" w:cs="Times New Roman"/>
                <w:color w:val="000000"/>
                <w:sz w:val="24"/>
                <w:szCs w:val="24"/>
              </w:rPr>
              <w:t>Сочинение</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01">
              <w:r w:rsidR="008937D3" w:rsidRPr="00797B8C">
                <w:rPr>
                  <w:rFonts w:ascii="Times New Roman" w:hAnsi="Times New Roman" w:cs="Times New Roman"/>
                  <w:color w:val="0000FF"/>
                  <w:sz w:val="24"/>
                  <w:szCs w:val="24"/>
                  <w:u w:val="single"/>
                </w:rPr>
                <w:t>https://m.edsoo.ru/HF4DSDTWK</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60</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02">
              <w:r w:rsidR="008937D3" w:rsidRPr="00797B8C">
                <w:rPr>
                  <w:rFonts w:ascii="Times New Roman" w:hAnsi="Times New Roman" w:cs="Times New Roman"/>
                  <w:color w:val="0000FF"/>
                  <w:sz w:val="24"/>
                  <w:szCs w:val="24"/>
                  <w:u w:val="single"/>
                </w:rPr>
                <w:t>https://m.edsoo.ru/ZD47CDYET</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61</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Язык художественной литературы. 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03">
              <w:r w:rsidR="008937D3" w:rsidRPr="00797B8C">
                <w:rPr>
                  <w:rFonts w:ascii="Times New Roman" w:hAnsi="Times New Roman" w:cs="Times New Roman"/>
                  <w:color w:val="0000FF"/>
                  <w:sz w:val="24"/>
                  <w:szCs w:val="24"/>
                  <w:u w:val="single"/>
                </w:rPr>
                <w:t>https://m.edsoo.ru/B37G3IWPL</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62</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Основные признаки художественной речи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04">
              <w:r w:rsidR="008937D3" w:rsidRPr="00797B8C">
                <w:rPr>
                  <w:rFonts w:ascii="Times New Roman" w:hAnsi="Times New Roman" w:cs="Times New Roman"/>
                  <w:color w:val="0000FF"/>
                  <w:sz w:val="24"/>
                  <w:szCs w:val="24"/>
                  <w:u w:val="single"/>
                </w:rPr>
                <w:t>https://m.edsoo.ru/I8MF5UJZW</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63</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признаки художественной речи. Практикум</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05">
              <w:r w:rsidR="008937D3" w:rsidRPr="00797B8C">
                <w:rPr>
                  <w:rFonts w:ascii="Times New Roman" w:hAnsi="Times New Roman" w:cs="Times New Roman"/>
                  <w:color w:val="0000FF"/>
                  <w:sz w:val="24"/>
                  <w:szCs w:val="24"/>
                  <w:u w:val="single"/>
                </w:rPr>
                <w:t>https://m.edsoo.ru/KYNG19VN8</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64</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Контрольная итоговая работа</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06">
              <w:r w:rsidR="008937D3" w:rsidRPr="00797B8C">
                <w:rPr>
                  <w:rFonts w:ascii="Times New Roman" w:hAnsi="Times New Roman" w:cs="Times New Roman"/>
                  <w:color w:val="0000FF"/>
                  <w:sz w:val="24"/>
                  <w:szCs w:val="24"/>
                  <w:u w:val="single"/>
                </w:rPr>
                <w:t>https://m.edsoo.ru/HYUOFCBOI</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65</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Повторение изученного. Культура речи</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07">
              <w:r w:rsidR="008937D3" w:rsidRPr="00797B8C">
                <w:rPr>
                  <w:rFonts w:ascii="Times New Roman" w:hAnsi="Times New Roman" w:cs="Times New Roman"/>
                  <w:color w:val="0000FF"/>
                  <w:sz w:val="24"/>
                  <w:szCs w:val="24"/>
                  <w:u w:val="single"/>
                </w:rPr>
                <w:t>https://m.edsoo.ru/3SIRSRGJY</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66</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Повторение изученного. Орфография. Пунктуация</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08">
              <w:r w:rsidR="008937D3" w:rsidRPr="00797B8C">
                <w:rPr>
                  <w:rFonts w:ascii="Times New Roman" w:hAnsi="Times New Roman" w:cs="Times New Roman"/>
                  <w:color w:val="0000FF"/>
                  <w:sz w:val="24"/>
                  <w:szCs w:val="24"/>
                  <w:u w:val="single"/>
                </w:rPr>
                <w:t>https://m.edsoo.ru/1D37VSD1K</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67</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Повторение изученного. Текст</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09">
              <w:r w:rsidR="008937D3" w:rsidRPr="00797B8C">
                <w:rPr>
                  <w:rFonts w:ascii="Times New Roman" w:hAnsi="Times New Roman" w:cs="Times New Roman"/>
                  <w:color w:val="0000FF"/>
                  <w:sz w:val="24"/>
                  <w:szCs w:val="24"/>
                  <w:u w:val="single"/>
                </w:rPr>
                <w:t>https://m.edsoo.ru/QDJOM4GUN</w:t>
              </w:r>
            </w:hyperlink>
          </w:p>
        </w:tc>
      </w:tr>
      <w:tr w:rsidR="00E34A40" w:rsidRPr="00797B8C">
        <w:trPr>
          <w:trHeight w:val="144"/>
          <w:tblCellSpacing w:w="0" w:type="dxa"/>
        </w:trPr>
        <w:tc>
          <w:tcPr>
            <w:tcW w:w="366" w:type="dxa"/>
            <w:tcMar>
              <w:top w:w="50" w:type="dxa"/>
              <w:left w:w="100" w:type="dxa"/>
            </w:tcMar>
            <w:vAlign w:val="center"/>
          </w:tcPr>
          <w:p w:rsidR="00E34A40" w:rsidRPr="00797B8C" w:rsidRDefault="008937D3">
            <w:pPr>
              <w:spacing w:after="0"/>
              <w:rPr>
                <w:rFonts w:ascii="Times New Roman" w:hAnsi="Times New Roman" w:cs="Times New Roman"/>
                <w:sz w:val="24"/>
                <w:szCs w:val="24"/>
              </w:rPr>
            </w:pPr>
            <w:r w:rsidRPr="00797B8C">
              <w:rPr>
                <w:rFonts w:ascii="Times New Roman" w:hAnsi="Times New Roman" w:cs="Times New Roman"/>
                <w:color w:val="000000"/>
                <w:sz w:val="24"/>
                <w:szCs w:val="24"/>
              </w:rPr>
              <w:t>68</w:t>
            </w:r>
          </w:p>
        </w:tc>
        <w:tc>
          <w:tcPr>
            <w:tcW w:w="3344"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color w:val="000000"/>
                <w:sz w:val="24"/>
                <w:szCs w:val="24"/>
              </w:rPr>
              <w:t>Повторение изученного. Функциональная стилистика</w:t>
            </w:r>
          </w:p>
        </w:tc>
        <w:tc>
          <w:tcPr>
            <w:tcW w:w="812"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34A40" w:rsidRPr="00797B8C" w:rsidRDefault="00E34A40">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34A40" w:rsidRPr="00797B8C" w:rsidRDefault="00E34A40">
            <w:pPr>
              <w:spacing w:after="0"/>
              <w:ind w:left="135"/>
              <w:rPr>
                <w:rFonts w:ascii="Times New Roman" w:hAnsi="Times New Roman" w:cs="Times New Roman"/>
                <w:sz w:val="24"/>
                <w:szCs w:val="24"/>
              </w:rPr>
            </w:pPr>
          </w:p>
        </w:tc>
        <w:tc>
          <w:tcPr>
            <w:tcW w:w="1955" w:type="dxa"/>
            <w:tcMar>
              <w:top w:w="50" w:type="dxa"/>
              <w:left w:w="100" w:type="dxa"/>
            </w:tcMar>
            <w:vAlign w:val="center"/>
          </w:tcPr>
          <w:p w:rsidR="00E34A40" w:rsidRPr="00797B8C" w:rsidRDefault="007B256F">
            <w:pPr>
              <w:spacing w:after="0"/>
              <w:ind w:left="135"/>
              <w:rPr>
                <w:rFonts w:ascii="Times New Roman" w:hAnsi="Times New Roman" w:cs="Times New Roman"/>
                <w:sz w:val="24"/>
                <w:szCs w:val="24"/>
              </w:rPr>
            </w:pPr>
            <w:hyperlink r:id="rId210">
              <w:r w:rsidR="008937D3" w:rsidRPr="00797B8C">
                <w:rPr>
                  <w:rFonts w:ascii="Times New Roman" w:hAnsi="Times New Roman" w:cs="Times New Roman"/>
                  <w:color w:val="0000FF"/>
                  <w:sz w:val="24"/>
                  <w:szCs w:val="24"/>
                  <w:u w:val="single"/>
                </w:rPr>
                <w:t>https://m.edsoo.ru/AHN1H1KL7</w:t>
              </w:r>
            </w:hyperlink>
          </w:p>
        </w:tc>
      </w:tr>
      <w:tr w:rsidR="00E34A40" w:rsidRPr="00797B8C">
        <w:trPr>
          <w:trHeight w:val="144"/>
          <w:tblCellSpacing w:w="0" w:type="dxa"/>
        </w:trPr>
        <w:tc>
          <w:tcPr>
            <w:tcW w:w="0" w:type="auto"/>
            <w:gridSpan w:val="2"/>
            <w:tcMar>
              <w:top w:w="50" w:type="dxa"/>
              <w:left w:w="100" w:type="dxa"/>
            </w:tcMar>
            <w:vAlign w:val="center"/>
          </w:tcPr>
          <w:p w:rsidR="00E34A40" w:rsidRPr="00797B8C" w:rsidRDefault="008937D3">
            <w:pPr>
              <w:spacing w:after="0"/>
              <w:ind w:left="135"/>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lastRenderedPageBreak/>
              <w:t>ОБЩЕЕ КОЛИЧЕСТВО ЧАСОВ ПО ПРОГРАММЕ</w:t>
            </w:r>
          </w:p>
        </w:tc>
        <w:tc>
          <w:tcPr>
            <w:tcW w:w="1277"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 xml:space="preserve">68 </w:t>
            </w:r>
          </w:p>
        </w:tc>
        <w:tc>
          <w:tcPr>
            <w:tcW w:w="1507"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5 </w:t>
            </w:r>
          </w:p>
        </w:tc>
        <w:tc>
          <w:tcPr>
            <w:tcW w:w="1607" w:type="dxa"/>
            <w:tcMar>
              <w:top w:w="50" w:type="dxa"/>
              <w:left w:w="100" w:type="dxa"/>
            </w:tcMar>
            <w:vAlign w:val="center"/>
          </w:tcPr>
          <w:p w:rsidR="00E34A40" w:rsidRPr="00797B8C" w:rsidRDefault="008937D3">
            <w:pPr>
              <w:spacing w:after="0"/>
              <w:ind w:left="135"/>
              <w:jc w:val="center"/>
              <w:rPr>
                <w:rFonts w:ascii="Times New Roman" w:hAnsi="Times New Roman" w:cs="Times New Roman"/>
                <w:sz w:val="24"/>
                <w:szCs w:val="24"/>
              </w:rPr>
            </w:pPr>
            <w:r w:rsidRPr="00797B8C">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E34A40" w:rsidRPr="00797B8C" w:rsidRDefault="00E34A40">
            <w:pPr>
              <w:rPr>
                <w:rFonts w:ascii="Times New Roman" w:hAnsi="Times New Roman" w:cs="Times New Roman"/>
                <w:sz w:val="24"/>
                <w:szCs w:val="24"/>
              </w:rPr>
            </w:pPr>
          </w:p>
        </w:tc>
      </w:tr>
    </w:tbl>
    <w:p w:rsidR="00E34A40" w:rsidRPr="00797B8C" w:rsidRDefault="00E34A40">
      <w:pPr>
        <w:rPr>
          <w:rFonts w:ascii="Times New Roman" w:hAnsi="Times New Roman" w:cs="Times New Roman"/>
          <w:sz w:val="24"/>
          <w:szCs w:val="24"/>
        </w:rPr>
        <w:sectPr w:rsidR="00E34A40" w:rsidRPr="00797B8C">
          <w:pgSz w:w="16383" w:h="11906" w:orient="landscape"/>
          <w:pgMar w:top="1134" w:right="850" w:bottom="1134" w:left="1701" w:header="720" w:footer="720" w:gutter="0"/>
          <w:cols w:space="720"/>
        </w:sectPr>
      </w:pPr>
    </w:p>
    <w:p w:rsidR="00E34A40" w:rsidRPr="00797B8C" w:rsidRDefault="00E34A40">
      <w:pPr>
        <w:rPr>
          <w:rFonts w:ascii="Times New Roman" w:hAnsi="Times New Roman" w:cs="Times New Roman"/>
          <w:sz w:val="24"/>
          <w:szCs w:val="24"/>
        </w:rPr>
        <w:sectPr w:rsidR="00E34A40" w:rsidRPr="00797B8C">
          <w:pgSz w:w="16383" w:h="11906" w:orient="landscape"/>
          <w:pgMar w:top="1134" w:right="850" w:bottom="1134" w:left="1701" w:header="720" w:footer="720" w:gutter="0"/>
          <w:cols w:space="720"/>
        </w:sectPr>
      </w:pPr>
      <w:bookmarkStart w:id="8" w:name="block-92404717"/>
    </w:p>
    <w:bookmarkEnd w:id="8"/>
    <w:p w:rsidR="00E34A40" w:rsidRPr="00797B8C" w:rsidRDefault="008937D3">
      <w:pPr>
        <w:spacing w:before="199" w:after="199"/>
        <w:ind w:left="120"/>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lastRenderedPageBreak/>
        <w:t xml:space="preserve">ПРОВЕРЯЕМЫЕ ТРЕБОВАНИЯ К РЕЗУЛЬТАТАМ ОСВОЕНИЯ ОСНОВНОЙ ОБРАЗОВАТЕЛЬНОЙ ПРОГРАММЫ </w:t>
      </w:r>
    </w:p>
    <w:p w:rsidR="00E34A40" w:rsidRPr="00797B8C" w:rsidRDefault="00E34A40">
      <w:pPr>
        <w:spacing w:before="199" w:after="199"/>
        <w:ind w:left="120"/>
        <w:rPr>
          <w:rFonts w:ascii="Times New Roman" w:hAnsi="Times New Roman" w:cs="Times New Roman"/>
          <w:sz w:val="24"/>
          <w:szCs w:val="24"/>
          <w:lang w:val="ru-RU"/>
        </w:rPr>
      </w:pPr>
    </w:p>
    <w:p w:rsidR="00E34A40" w:rsidRPr="00797B8C" w:rsidRDefault="008937D3">
      <w:pPr>
        <w:spacing w:before="199" w:after="199"/>
        <w:ind w:left="120"/>
        <w:rPr>
          <w:rFonts w:ascii="Times New Roman" w:hAnsi="Times New Roman" w:cs="Times New Roman"/>
          <w:sz w:val="24"/>
          <w:szCs w:val="24"/>
        </w:rPr>
      </w:pPr>
      <w:r w:rsidRPr="00797B8C">
        <w:rPr>
          <w:rFonts w:ascii="Times New Roman" w:hAnsi="Times New Roman" w:cs="Times New Roman"/>
          <w:b/>
          <w:color w:val="000000"/>
          <w:sz w:val="24"/>
          <w:szCs w:val="24"/>
        </w:rPr>
        <w:t xml:space="preserve">10 КЛАСС </w:t>
      </w: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4"/>
        <w:gridCol w:w="7457"/>
      </w:tblGrid>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ind w:left="243"/>
              <w:rPr>
                <w:rFonts w:ascii="Times New Roman" w:hAnsi="Times New Roman" w:cs="Times New Roman"/>
                <w:sz w:val="24"/>
                <w:szCs w:val="24"/>
              </w:rPr>
            </w:pPr>
            <w:r w:rsidRPr="00797B8C">
              <w:rPr>
                <w:rFonts w:ascii="Times New Roman" w:hAnsi="Times New Roman" w:cs="Times New Roman"/>
                <w:b/>
                <w:color w:val="000000"/>
                <w:sz w:val="24"/>
                <w:szCs w:val="24"/>
              </w:rPr>
              <w:t xml:space="preserve"> Код проверяемого результата </w:t>
            </w:r>
          </w:p>
        </w:tc>
        <w:tc>
          <w:tcPr>
            <w:tcW w:w="11991" w:type="dxa"/>
            <w:tcMar>
              <w:top w:w="50" w:type="dxa"/>
              <w:left w:w="100" w:type="dxa"/>
            </w:tcMar>
            <w:vAlign w:val="center"/>
          </w:tcPr>
          <w:p w:rsidR="00E34A40" w:rsidRPr="00797B8C" w:rsidRDefault="008937D3">
            <w:pPr>
              <w:spacing w:after="0"/>
              <w:ind w:left="243"/>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34A40" w:rsidRPr="00797B8C">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Общие сведения о языке</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1.1</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 языке как знаковой системе, об основных функциях языка; о лингвистике как науке</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1.2</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1.3</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1.4</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 и речь. Культура речи</w:t>
            </w:r>
          </w:p>
        </w:tc>
      </w:tr>
      <w:tr w:rsidR="00E34A40" w:rsidRPr="00797B8C">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Система языка. Культура речи</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2.1.1</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Иметь представление о русском языке как системе, знать основные единицы и уровни языковой системы, анализировать </w:t>
            </w:r>
            <w:r w:rsidRPr="00797B8C">
              <w:rPr>
                <w:rFonts w:ascii="Times New Roman" w:hAnsi="Times New Roman" w:cs="Times New Roman"/>
                <w:color w:val="000000"/>
                <w:sz w:val="24"/>
                <w:szCs w:val="24"/>
                <w:lang w:val="ru-RU"/>
              </w:rPr>
              <w:lastRenderedPageBreak/>
              <w:t>языковые единицы разных уровней языковой системы</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2.1.2</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2.1.3</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2.1.4</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словари русского языка в учебной деятельности</w:t>
            </w:r>
          </w:p>
        </w:tc>
      </w:tr>
      <w:tr w:rsidR="00E34A40" w:rsidRPr="00797B8C">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Фонетика. Орфоэпия. Орфоэпические нормы</w:t>
            </w:r>
          </w:p>
        </w:tc>
      </w:tr>
      <w:tr w:rsidR="00E34A40" w:rsidRPr="00797B8C">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2.2.1</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Выполнять фонетический анализ слова</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2.2.2</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Определять изобразительно-выразительные средства фонетики в тексте</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2.2.3</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pacing w:val="-2"/>
                <w:sz w:val="24"/>
                <w:szCs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E34A40" w:rsidRPr="00797B8C">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2.2.4</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Использовать орфоэпический словарь</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2.3</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Лексикология и фразеология. Лексические нормы</w:t>
            </w:r>
          </w:p>
        </w:tc>
      </w:tr>
      <w:tr w:rsidR="00E34A40" w:rsidRPr="00797B8C">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2.3.1</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Выполнять лексический анализ слова</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2.3.2</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Определять изобразительно-выразительные средства лексики</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2.3.3</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2.3.4</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Использовать толковый словарь, словари синонимов, антонимов, паронимов; словарь иностранных слов, фразеологический словарь, </w:t>
            </w:r>
            <w:r w:rsidRPr="00797B8C">
              <w:rPr>
                <w:rFonts w:ascii="Times New Roman" w:hAnsi="Times New Roman" w:cs="Times New Roman"/>
                <w:color w:val="000000"/>
                <w:sz w:val="24"/>
                <w:szCs w:val="24"/>
                <w:lang w:val="ru-RU"/>
              </w:rPr>
              <w:lastRenderedPageBreak/>
              <w:t>этимологический словарь</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2.4</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Морфемика и словообразование. Словообразовательные нормы</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2.4.1</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Выполнять морфемный и словообразовательный анализ слова</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2.4.2</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E34A40" w:rsidRPr="00797B8C">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2.4.3</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Использовать словообразовательный словарь</w:t>
            </w:r>
          </w:p>
        </w:tc>
      </w:tr>
      <w:tr w:rsidR="00E34A40" w:rsidRPr="00797B8C">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2.5</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Морфология. Морфологические нормы</w:t>
            </w:r>
          </w:p>
        </w:tc>
      </w:tr>
      <w:tr w:rsidR="00E34A40" w:rsidRPr="00797B8C">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2.5.1</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Выполнять морфологический анализ слова</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2.5.2</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Определять особенности употребления в тексте слов разных частей речи</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2.5.3</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2.5.4</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словарь грамматических трудностей, справочники</w:t>
            </w:r>
          </w:p>
        </w:tc>
      </w:tr>
      <w:tr w:rsidR="00E34A40" w:rsidRPr="00797B8C">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2.6</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Орфография. Основные правила орфографии</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2.6.1</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 принципах и разделах русской орфографии; выполнять орфографический анализ слова</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2.6.2</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E34A40" w:rsidRPr="00797B8C">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2.6.3</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Использовать орфографические словари</w:t>
            </w:r>
          </w:p>
        </w:tc>
      </w:tr>
      <w:tr w:rsidR="00E34A40" w:rsidRPr="00797B8C">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Речь. Речевое общение</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3.2</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3.3</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3.4</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Текст. Информационно-смысловая переработка текста</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4.1</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Применять знания о тексте, его основных признаках, структуре и видах представленной в нём информации в речевой практике</w:t>
            </w:r>
          </w:p>
        </w:tc>
      </w:tr>
      <w:tr w:rsidR="00E34A40" w:rsidRPr="00797B8C">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4.2</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Понимать, анализировать и комментировать основную и дополнительную, явную и скрытую </w:t>
            </w:r>
            <w:r w:rsidRPr="00797B8C">
              <w:rPr>
                <w:rFonts w:ascii="Times New Roman" w:hAnsi="Times New Roman" w:cs="Times New Roman"/>
                <w:color w:val="000000"/>
                <w:sz w:val="24"/>
                <w:szCs w:val="24"/>
              </w:rPr>
              <w:t>(подтекстовую) информацию текстов, воспринимаемых зрительно и (или) на слух</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4.3</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Выявлять логико-смысловые отношения между предложениями в тексте</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4.4</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4.5</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4.6</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Создавать вторичные тексты (план, тезисы, конспект, реферат, </w:t>
            </w:r>
            <w:r w:rsidRPr="00797B8C">
              <w:rPr>
                <w:rFonts w:ascii="Times New Roman" w:hAnsi="Times New Roman" w:cs="Times New Roman"/>
                <w:color w:val="000000"/>
                <w:sz w:val="24"/>
                <w:szCs w:val="24"/>
                <w:lang w:val="ru-RU"/>
              </w:rPr>
              <w:lastRenderedPageBreak/>
              <w:t>аннотация, отзыв, рецензия и другие)</w:t>
            </w:r>
          </w:p>
        </w:tc>
      </w:tr>
      <w:tr w:rsidR="00E34A40" w:rsidRPr="0063197E">
        <w:trPr>
          <w:trHeight w:val="144"/>
          <w:tblCellSpacing w:w="0" w:type="dxa"/>
        </w:trPr>
        <w:tc>
          <w:tcPr>
            <w:tcW w:w="1893"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4.7</w:t>
            </w:r>
          </w:p>
        </w:tc>
        <w:tc>
          <w:tcPr>
            <w:tcW w:w="11991"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Корректировать текст: устранять логические, фактические, этические, грамматические и речевые ошибки</w:t>
            </w:r>
          </w:p>
        </w:tc>
      </w:tr>
    </w:tbl>
    <w:p w:rsidR="00E34A40" w:rsidRPr="00797B8C" w:rsidRDefault="00E34A40">
      <w:pPr>
        <w:spacing w:after="0"/>
        <w:ind w:left="120"/>
        <w:rPr>
          <w:rFonts w:ascii="Times New Roman" w:hAnsi="Times New Roman" w:cs="Times New Roman"/>
          <w:sz w:val="24"/>
          <w:szCs w:val="24"/>
          <w:lang w:val="ru-RU"/>
        </w:rPr>
      </w:pPr>
    </w:p>
    <w:p w:rsidR="00E34A40" w:rsidRPr="00797B8C" w:rsidRDefault="008937D3">
      <w:pPr>
        <w:spacing w:before="199" w:after="199"/>
        <w:ind w:left="120"/>
        <w:rPr>
          <w:rFonts w:ascii="Times New Roman" w:hAnsi="Times New Roman" w:cs="Times New Roman"/>
          <w:sz w:val="24"/>
          <w:szCs w:val="24"/>
        </w:rPr>
      </w:pPr>
      <w:r w:rsidRPr="00797B8C">
        <w:rPr>
          <w:rFonts w:ascii="Times New Roman" w:hAnsi="Times New Roman" w:cs="Times New Roman"/>
          <w:b/>
          <w:color w:val="000000"/>
          <w:sz w:val="24"/>
          <w:szCs w:val="24"/>
        </w:rPr>
        <w:t xml:space="preserve">11 КЛАСС </w:t>
      </w:r>
    </w:p>
    <w:p w:rsidR="00E34A40" w:rsidRPr="00797B8C" w:rsidRDefault="00E34A40">
      <w:pPr>
        <w:spacing w:after="0"/>
        <w:ind w:left="120"/>
        <w:rPr>
          <w:rFonts w:ascii="Times New Roman" w:hAnsi="Times New Roman" w:cs="Times New Roman"/>
          <w:sz w:val="24"/>
          <w:szCs w:val="24"/>
        </w:rPr>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7444"/>
      </w:tblGrid>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ind w:left="243"/>
              <w:rPr>
                <w:rFonts w:ascii="Times New Roman" w:hAnsi="Times New Roman" w:cs="Times New Roman"/>
                <w:sz w:val="24"/>
                <w:szCs w:val="24"/>
              </w:rPr>
            </w:pPr>
            <w:r w:rsidRPr="00797B8C">
              <w:rPr>
                <w:rFonts w:ascii="Times New Roman" w:hAnsi="Times New Roman" w:cs="Times New Roman"/>
                <w:b/>
                <w:color w:val="000000"/>
                <w:sz w:val="24"/>
                <w:szCs w:val="24"/>
              </w:rPr>
              <w:t xml:space="preserve"> Код проверяемого результата </w:t>
            </w:r>
          </w:p>
        </w:tc>
        <w:tc>
          <w:tcPr>
            <w:tcW w:w="11836" w:type="dxa"/>
            <w:tcMar>
              <w:top w:w="50" w:type="dxa"/>
              <w:left w:w="100" w:type="dxa"/>
            </w:tcMar>
            <w:vAlign w:val="center"/>
          </w:tcPr>
          <w:p w:rsidR="00E34A40" w:rsidRPr="00797B8C" w:rsidRDefault="008937D3">
            <w:pPr>
              <w:spacing w:after="0"/>
              <w:ind w:left="243"/>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Общие сведения о языке</w:t>
            </w:r>
          </w:p>
        </w:tc>
      </w:tr>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1.1</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об экологии языка, о проблемах речевой культуры в современном обществе</w:t>
            </w:r>
          </w:p>
        </w:tc>
      </w:tr>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1.2</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 и речь. Культура речи</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Синтаксис. Синтаксические нормы</w:t>
            </w:r>
          </w:p>
        </w:tc>
      </w:tr>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2.1.1</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Выполнять синтаксический анализ словосочетания, простого и сложного предложения</w:t>
            </w:r>
          </w:p>
        </w:tc>
      </w:tr>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2.1.2</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Определять изобразительно-выразительные средства синтаксиса русского языка (в рамках изученного)</w:t>
            </w:r>
          </w:p>
        </w:tc>
      </w:tr>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2.1.3</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2.1.4</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Использовать словари грамматических трудностей, справочники</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Пунктуация. Основные правила пунктуации</w:t>
            </w:r>
          </w:p>
        </w:tc>
      </w:tr>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2.2.1</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 принципах и разделах русской пунктуации; выполнять пунктуационный анализ предложения</w:t>
            </w:r>
          </w:p>
        </w:tc>
      </w:tr>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2.2.2</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2.2.3</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Использовать справочники по пунктуации</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Функциональная стилистика. Культура речи</w:t>
            </w:r>
          </w:p>
        </w:tc>
      </w:tr>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3.2</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3.3</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34A40" w:rsidRPr="0063197E">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3.4</w:t>
            </w:r>
          </w:p>
        </w:tc>
        <w:tc>
          <w:tcPr>
            <w:tcW w:w="1183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Применять знания о функциональных разновидностях языка в речевой практике</w:t>
            </w:r>
          </w:p>
        </w:tc>
      </w:tr>
    </w:tbl>
    <w:p w:rsidR="00E34A40" w:rsidRPr="00797B8C" w:rsidRDefault="00E34A40">
      <w:pPr>
        <w:spacing w:after="0"/>
        <w:ind w:left="120"/>
        <w:rPr>
          <w:rFonts w:ascii="Times New Roman" w:hAnsi="Times New Roman" w:cs="Times New Roman"/>
          <w:sz w:val="24"/>
          <w:szCs w:val="24"/>
          <w:lang w:val="ru-RU"/>
        </w:rPr>
      </w:pPr>
    </w:p>
    <w:p w:rsidR="00E34A40" w:rsidRPr="00797B8C" w:rsidRDefault="00E34A40">
      <w:pPr>
        <w:rPr>
          <w:rFonts w:ascii="Times New Roman" w:hAnsi="Times New Roman" w:cs="Times New Roman"/>
          <w:sz w:val="24"/>
          <w:szCs w:val="24"/>
          <w:lang w:val="ru-RU"/>
        </w:rPr>
        <w:sectPr w:rsidR="00E34A40" w:rsidRPr="00797B8C">
          <w:pgSz w:w="11906" w:h="16383"/>
          <w:pgMar w:top="1134" w:right="850" w:bottom="1134" w:left="1701" w:header="720" w:footer="720" w:gutter="0"/>
          <w:cols w:space="720"/>
        </w:sectPr>
      </w:pPr>
      <w:bookmarkStart w:id="9" w:name="block-92404721"/>
    </w:p>
    <w:bookmarkEnd w:id="9"/>
    <w:p w:rsidR="00E34A40" w:rsidRPr="00797B8C" w:rsidRDefault="008937D3">
      <w:pPr>
        <w:spacing w:before="199" w:after="199"/>
        <w:ind w:left="120"/>
        <w:rPr>
          <w:rFonts w:ascii="Times New Roman" w:hAnsi="Times New Roman" w:cs="Times New Roman"/>
          <w:sz w:val="24"/>
          <w:szCs w:val="24"/>
        </w:rPr>
      </w:pPr>
      <w:r w:rsidRPr="00797B8C">
        <w:rPr>
          <w:rFonts w:ascii="Times New Roman" w:hAnsi="Times New Roman" w:cs="Times New Roman"/>
          <w:b/>
          <w:color w:val="000000"/>
          <w:sz w:val="24"/>
          <w:szCs w:val="24"/>
        </w:rPr>
        <w:lastRenderedPageBreak/>
        <w:t>ПРОВЕРЯЕМЫЕ ЭЛЕМЕНТЫ СОДЕРЖАНИЯ</w:t>
      </w:r>
    </w:p>
    <w:p w:rsidR="00E34A40" w:rsidRPr="00797B8C" w:rsidRDefault="00E34A40">
      <w:pPr>
        <w:spacing w:before="199" w:after="199"/>
        <w:ind w:left="120"/>
        <w:rPr>
          <w:rFonts w:ascii="Times New Roman" w:hAnsi="Times New Roman" w:cs="Times New Roman"/>
          <w:sz w:val="24"/>
          <w:szCs w:val="24"/>
        </w:rPr>
      </w:pPr>
    </w:p>
    <w:p w:rsidR="00E34A40" w:rsidRPr="00797B8C" w:rsidRDefault="008937D3">
      <w:pPr>
        <w:spacing w:before="199" w:after="199"/>
        <w:ind w:left="120"/>
        <w:rPr>
          <w:rFonts w:ascii="Times New Roman" w:hAnsi="Times New Roman" w:cs="Times New Roman"/>
          <w:sz w:val="24"/>
          <w:szCs w:val="24"/>
        </w:rPr>
      </w:pPr>
      <w:r w:rsidRPr="00797B8C">
        <w:rPr>
          <w:rFonts w:ascii="Times New Roman" w:hAnsi="Times New Roman" w:cs="Times New Roman"/>
          <w:b/>
          <w:color w:val="000000"/>
          <w:sz w:val="24"/>
          <w:szCs w:val="24"/>
        </w:rPr>
        <w:t>10 КЛАСС</w:t>
      </w:r>
    </w:p>
    <w:p w:rsidR="00E34A40" w:rsidRPr="00797B8C" w:rsidRDefault="00E34A40">
      <w:pPr>
        <w:spacing w:after="0"/>
        <w:ind w:left="120"/>
        <w:rPr>
          <w:rFonts w:ascii="Times New Roman" w:hAnsi="Times New Roman" w:cs="Times New Roman"/>
          <w:sz w:val="24"/>
          <w:szCs w:val="24"/>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7"/>
        <w:gridCol w:w="8508"/>
      </w:tblGrid>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 Код </w:t>
            </w:r>
          </w:p>
        </w:tc>
        <w:tc>
          <w:tcPr>
            <w:tcW w:w="13439" w:type="dxa"/>
            <w:tcMar>
              <w:top w:w="50" w:type="dxa"/>
              <w:left w:w="100" w:type="dxa"/>
            </w:tcMar>
            <w:vAlign w:val="center"/>
          </w:tcPr>
          <w:p w:rsidR="00E34A40" w:rsidRPr="00797B8C" w:rsidRDefault="008937D3">
            <w:pPr>
              <w:spacing w:after="0"/>
              <w:ind w:left="135"/>
              <w:rPr>
                <w:rFonts w:ascii="Times New Roman" w:hAnsi="Times New Roman" w:cs="Times New Roman"/>
                <w:sz w:val="24"/>
                <w:szCs w:val="24"/>
              </w:rPr>
            </w:pPr>
            <w:r w:rsidRPr="00797B8C">
              <w:rPr>
                <w:rFonts w:ascii="Times New Roman" w:hAnsi="Times New Roman" w:cs="Times New Roman"/>
                <w:b/>
                <w:color w:val="000000"/>
                <w:sz w:val="24"/>
                <w:szCs w:val="24"/>
              </w:rPr>
              <w:t xml:space="preserve"> Проверяемый элемент содержания </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1</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Общие сведения о языке</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1.1</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 как знаковая система. Основные функции языка</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1.2</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Лингвистика как наука</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1.3</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Язык и культура</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1.4</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1.5</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sidRPr="00797B8C">
              <w:rPr>
                <w:rFonts w:ascii="Times New Roman" w:hAnsi="Times New Roman" w:cs="Times New Roman"/>
                <w:color w:val="000000"/>
                <w:sz w:val="24"/>
                <w:szCs w:val="24"/>
              </w:rPr>
              <w:t>Роль литературного языка в обществе</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 и речь. Культура речи</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2.1</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Система языка. Культура речи</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2.1.1</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Система языка, её устройство, функционирование</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2.1.2</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Культура речи как раздел лингвистики</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2.1.3</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Языковая норма, её основные признаки и функции</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2.1.4</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2.1.5</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Качества хорошей речи</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2.1.6</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797B8C">
              <w:rPr>
                <w:rFonts w:ascii="Times New Roman" w:hAnsi="Times New Roman" w:cs="Times New Roman"/>
                <w:color w:val="000000"/>
                <w:sz w:val="24"/>
                <w:szCs w:val="24"/>
              </w:rPr>
              <w:t>Комплексный словарь</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2.2</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Фонетика. Орфоэпия. Орфоэпические нормы</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2.2.1</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Фонетика и орфоэпия как разделы лингвистики </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2.2.2</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Фонетический анализ слова</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2.2.3</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Изобразительно-выразительные средства фонетики</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2.2.4</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2.3</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Лексикология и фразеология. Лексические нормы</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2.3.1</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Лексикология и фразеология как разделы лингвистики</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2.3.2</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Лексический анализ слова</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2.3.3</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Изобразительно-выразительные средства лексики: эпитет, метафора, метонимия, олицетворение, гипербола, сравнение</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2.3.4</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797B8C">
              <w:rPr>
                <w:rFonts w:ascii="Times New Roman" w:hAnsi="Times New Roman" w:cs="Times New Roman"/>
                <w:color w:val="000000"/>
                <w:sz w:val="24"/>
                <w:szCs w:val="24"/>
              </w:rPr>
              <w:t>Иноязычные слова и их употребление. Лексическая сочетаемость. Тавтология. Плеоназм</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2.3.5</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Функционально-стилистическая окраска слова. Лексика общеупотребительная, разговорная и книжная. </w:t>
            </w:r>
            <w:r w:rsidRPr="00797B8C">
              <w:rPr>
                <w:rFonts w:ascii="Times New Roman" w:hAnsi="Times New Roman" w:cs="Times New Roman"/>
                <w:color w:val="000000"/>
                <w:sz w:val="24"/>
                <w:szCs w:val="24"/>
              </w:rPr>
              <w:t>Особенности употребления</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2.3.6</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2.3.7</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Фразеология русского языка. Крылатые слова</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2.4</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Морфемика и словообразование. Словообразовательные нормы</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2.4.1</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Морфемика и словообразование как разделы лингвистики</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2.4.2</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Морфемный и словообразовательный анализ слова</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2.4.3</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Словообразовательные трудности. Особенности употребления сложносокращённых слов (аббревиатур)</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2.5</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Морфология. Морфологические нормы</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2.5.1</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Морфология как раздел лингвистики</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2.5.2</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Морфологический анализ слова</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2.5.3</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Особенности употребления в тексте слов разных частей речи</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2.5.4</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Морфологические нормы современного русского литературного языка</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2.5.5</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Основные нормы употребления имён существительных: форм рода, числа, </w:t>
            </w:r>
            <w:r w:rsidRPr="00797B8C">
              <w:rPr>
                <w:rFonts w:ascii="Times New Roman" w:hAnsi="Times New Roman" w:cs="Times New Roman"/>
                <w:color w:val="000000"/>
                <w:sz w:val="24"/>
                <w:szCs w:val="24"/>
                <w:lang w:val="ru-RU"/>
              </w:rPr>
              <w:lastRenderedPageBreak/>
              <w:t>падежа</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2.5.6</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имён прилагательных: форм степеней сравнения, краткой формы</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2.5.7</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количественных, порядковых и собирательных числительных</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2.5.8</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местоимений: формы 3-го лица личных местоимений, возвратного местоимения себя</w:t>
            </w:r>
          </w:p>
        </w:tc>
      </w:tr>
      <w:tr w:rsidR="00E34A40" w:rsidRPr="0063197E">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2.5.9</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797B8C">
              <w:rPr>
                <w:rFonts w:ascii="Times New Roman" w:hAnsi="Times New Roman" w:cs="Times New Roman"/>
                <w:i/>
                <w:color w:val="000000"/>
                <w:sz w:val="24"/>
                <w:szCs w:val="24"/>
                <w:lang w:val="ru-RU"/>
              </w:rPr>
              <w:t>ну-</w:t>
            </w:r>
            <w:r w:rsidRPr="00797B8C">
              <w:rPr>
                <w:rFonts w:ascii="Times New Roman" w:hAnsi="Times New Roman" w:cs="Times New Roman"/>
                <w:color w:val="000000"/>
                <w:sz w:val="24"/>
                <w:szCs w:val="24"/>
                <w:lang w:val="ru-RU"/>
              </w:rPr>
              <w:t>, форм повелительного наклонения</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2.6</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Орфография. Основные правила орфографии</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2.6.1</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Орфография как раздел лингвистики. Принципы и разделы русской орфографии</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2.6.2</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2.6.3</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Орфографические правила. Правописание гласных и согласных в корне</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2.6.4</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Употребление разделительных </w:t>
            </w:r>
            <w:r w:rsidRPr="00797B8C">
              <w:rPr>
                <w:rFonts w:ascii="Times New Roman" w:hAnsi="Times New Roman" w:cs="Times New Roman"/>
                <w:i/>
                <w:color w:val="000000"/>
                <w:sz w:val="24"/>
                <w:szCs w:val="24"/>
                <w:lang w:val="ru-RU"/>
              </w:rPr>
              <w:t>ъ</w:t>
            </w:r>
            <w:r w:rsidRPr="00797B8C">
              <w:rPr>
                <w:rFonts w:ascii="Times New Roman" w:hAnsi="Times New Roman" w:cs="Times New Roman"/>
                <w:color w:val="000000"/>
                <w:sz w:val="24"/>
                <w:szCs w:val="24"/>
                <w:lang w:val="ru-RU"/>
              </w:rPr>
              <w:t xml:space="preserve"> и </w:t>
            </w:r>
            <w:r w:rsidRPr="00797B8C">
              <w:rPr>
                <w:rFonts w:ascii="Times New Roman" w:hAnsi="Times New Roman" w:cs="Times New Roman"/>
                <w:i/>
                <w:color w:val="000000"/>
                <w:sz w:val="24"/>
                <w:szCs w:val="24"/>
                <w:lang w:val="ru-RU"/>
              </w:rPr>
              <w:t>ь</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2.6.5</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Правописание приставок</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2.6.6</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Буквы </w:t>
            </w:r>
            <w:r w:rsidRPr="00797B8C">
              <w:rPr>
                <w:rFonts w:ascii="Times New Roman" w:hAnsi="Times New Roman" w:cs="Times New Roman"/>
                <w:i/>
                <w:color w:val="000000"/>
                <w:sz w:val="24"/>
                <w:szCs w:val="24"/>
                <w:lang w:val="ru-RU"/>
              </w:rPr>
              <w:t>ы – и</w:t>
            </w:r>
            <w:r w:rsidRPr="00797B8C">
              <w:rPr>
                <w:rFonts w:ascii="Times New Roman" w:hAnsi="Times New Roman" w:cs="Times New Roman"/>
                <w:color w:val="000000"/>
                <w:sz w:val="24"/>
                <w:szCs w:val="24"/>
                <w:lang w:val="ru-RU"/>
              </w:rPr>
              <w:t xml:space="preserve"> после приставок</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2.6.7</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Правописание суффиксов</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2.6.8</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Правописание </w:t>
            </w:r>
            <w:r w:rsidRPr="00797B8C">
              <w:rPr>
                <w:rFonts w:ascii="Times New Roman" w:hAnsi="Times New Roman" w:cs="Times New Roman"/>
                <w:i/>
                <w:color w:val="000000"/>
                <w:sz w:val="24"/>
                <w:szCs w:val="24"/>
                <w:lang w:val="ru-RU"/>
              </w:rPr>
              <w:t>н</w:t>
            </w:r>
            <w:r w:rsidRPr="00797B8C">
              <w:rPr>
                <w:rFonts w:ascii="Times New Roman" w:hAnsi="Times New Roman" w:cs="Times New Roman"/>
                <w:color w:val="000000"/>
                <w:sz w:val="24"/>
                <w:szCs w:val="24"/>
                <w:lang w:val="ru-RU"/>
              </w:rPr>
              <w:t xml:space="preserve"> и </w:t>
            </w:r>
            <w:r w:rsidRPr="00797B8C">
              <w:rPr>
                <w:rFonts w:ascii="Times New Roman" w:hAnsi="Times New Roman" w:cs="Times New Roman"/>
                <w:i/>
                <w:color w:val="000000"/>
                <w:sz w:val="24"/>
                <w:szCs w:val="24"/>
                <w:lang w:val="ru-RU"/>
              </w:rPr>
              <w:t>нн</w:t>
            </w:r>
            <w:r w:rsidRPr="00797B8C">
              <w:rPr>
                <w:rFonts w:ascii="Times New Roman" w:hAnsi="Times New Roman" w:cs="Times New Roman"/>
                <w:color w:val="000000"/>
                <w:sz w:val="24"/>
                <w:szCs w:val="24"/>
                <w:lang w:val="ru-RU"/>
              </w:rPr>
              <w:t xml:space="preserve"> в словах различных частей речи</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2.6.9</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 xml:space="preserve">Правописание </w:t>
            </w:r>
            <w:r w:rsidRPr="00797B8C">
              <w:rPr>
                <w:rFonts w:ascii="Times New Roman" w:hAnsi="Times New Roman" w:cs="Times New Roman"/>
                <w:i/>
                <w:color w:val="000000"/>
                <w:sz w:val="24"/>
                <w:szCs w:val="24"/>
              </w:rPr>
              <w:t>не</w:t>
            </w:r>
            <w:r w:rsidRPr="00797B8C">
              <w:rPr>
                <w:rFonts w:ascii="Times New Roman" w:hAnsi="Times New Roman" w:cs="Times New Roman"/>
                <w:color w:val="000000"/>
                <w:sz w:val="24"/>
                <w:szCs w:val="24"/>
              </w:rPr>
              <w:t xml:space="preserve"> и </w:t>
            </w:r>
            <w:r w:rsidRPr="00797B8C">
              <w:rPr>
                <w:rFonts w:ascii="Times New Roman" w:hAnsi="Times New Roman" w:cs="Times New Roman"/>
                <w:i/>
                <w:color w:val="000000"/>
                <w:sz w:val="24"/>
                <w:szCs w:val="24"/>
              </w:rPr>
              <w:t>ни</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2.6.10</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окончаний имён существительных, имён прилагательных и глаголов</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2.6.11</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Слитное, дефисное и раздельное написание слов</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3</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Речь. Речевое общение</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3.1</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Речь как деятельность. Виды речевой деятельности</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3.2</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3.3</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Речевой этикет. Основные функции речевого этикета (установление и </w:t>
            </w:r>
            <w:r w:rsidRPr="00797B8C">
              <w:rPr>
                <w:rFonts w:ascii="Times New Roman" w:hAnsi="Times New Roman" w:cs="Times New Roman"/>
                <w:color w:val="000000"/>
                <w:sz w:val="24"/>
                <w:szCs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3.4</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4</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Текст. Информационно-смысловая переработка текста</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4.1</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rPr>
              <w:t>Текст, его основные признаки</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4.2</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Логико-смысловые отношения между предложениями в тексте</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4.3</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Информативность текста. Виды информации в тексте</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4.4</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E34A40" w:rsidRPr="00797B8C">
        <w:trPr>
          <w:trHeight w:val="144"/>
          <w:tblCellSpacing w:w="0" w:type="dxa"/>
        </w:trPr>
        <w:tc>
          <w:tcPr>
            <w:tcW w:w="1073" w:type="dxa"/>
            <w:tcMar>
              <w:top w:w="50" w:type="dxa"/>
              <w:left w:w="100" w:type="dxa"/>
            </w:tcMar>
            <w:vAlign w:val="center"/>
          </w:tcPr>
          <w:p w:rsidR="00E34A40" w:rsidRPr="00797B8C" w:rsidRDefault="008937D3">
            <w:pPr>
              <w:spacing w:after="0" w:line="336" w:lineRule="auto"/>
              <w:ind w:left="228"/>
              <w:jc w:val="center"/>
              <w:rPr>
                <w:rFonts w:ascii="Times New Roman" w:hAnsi="Times New Roman" w:cs="Times New Roman"/>
                <w:sz w:val="24"/>
                <w:szCs w:val="24"/>
              </w:rPr>
            </w:pPr>
            <w:r w:rsidRPr="00797B8C">
              <w:rPr>
                <w:rFonts w:ascii="Times New Roman" w:hAnsi="Times New Roman" w:cs="Times New Roman"/>
                <w:color w:val="000000"/>
                <w:sz w:val="24"/>
                <w:szCs w:val="24"/>
              </w:rPr>
              <w:t>4.5</w:t>
            </w:r>
          </w:p>
        </w:tc>
        <w:tc>
          <w:tcPr>
            <w:tcW w:w="13439" w:type="dxa"/>
            <w:tcMar>
              <w:top w:w="50" w:type="dxa"/>
              <w:left w:w="100" w:type="dxa"/>
            </w:tcMar>
            <w:vAlign w:val="center"/>
          </w:tcPr>
          <w:p w:rsidR="00E34A40" w:rsidRPr="00797B8C" w:rsidRDefault="008937D3">
            <w:pPr>
              <w:spacing w:after="0" w:line="336" w:lineRule="auto"/>
              <w:ind w:left="228"/>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План. Тезисы. Конспект. Реферат. Аннотация. </w:t>
            </w:r>
            <w:r w:rsidRPr="00797B8C">
              <w:rPr>
                <w:rFonts w:ascii="Times New Roman" w:hAnsi="Times New Roman" w:cs="Times New Roman"/>
                <w:color w:val="000000"/>
                <w:sz w:val="24"/>
                <w:szCs w:val="24"/>
              </w:rPr>
              <w:t>Отзыв. Рецензия</w:t>
            </w:r>
          </w:p>
        </w:tc>
      </w:tr>
    </w:tbl>
    <w:p w:rsidR="00E34A40" w:rsidRPr="00797B8C" w:rsidRDefault="00E34A40">
      <w:pPr>
        <w:spacing w:after="0"/>
        <w:ind w:left="120"/>
        <w:rPr>
          <w:rFonts w:ascii="Times New Roman" w:hAnsi="Times New Roman" w:cs="Times New Roman"/>
          <w:sz w:val="24"/>
          <w:szCs w:val="24"/>
        </w:rPr>
      </w:pPr>
    </w:p>
    <w:p w:rsidR="00E34A40" w:rsidRPr="00797B8C" w:rsidRDefault="008937D3">
      <w:pPr>
        <w:spacing w:before="199" w:after="199"/>
        <w:ind w:left="120"/>
        <w:rPr>
          <w:rFonts w:ascii="Times New Roman" w:hAnsi="Times New Roman" w:cs="Times New Roman"/>
          <w:sz w:val="24"/>
          <w:szCs w:val="24"/>
        </w:rPr>
      </w:pPr>
      <w:r w:rsidRPr="00797B8C">
        <w:rPr>
          <w:rFonts w:ascii="Times New Roman" w:hAnsi="Times New Roman" w:cs="Times New Roman"/>
          <w:b/>
          <w:color w:val="000000"/>
          <w:sz w:val="24"/>
          <w:szCs w:val="24"/>
        </w:rPr>
        <w:t>11 КЛАСС</w:t>
      </w:r>
    </w:p>
    <w:p w:rsidR="00E34A40" w:rsidRPr="00797B8C" w:rsidRDefault="00E34A40">
      <w:pPr>
        <w:spacing w:after="0"/>
        <w:ind w:left="120"/>
        <w:rPr>
          <w:rFonts w:ascii="Times New Roman" w:hAnsi="Times New Roman" w:cs="Times New Roman"/>
          <w:sz w:val="24"/>
          <w:szCs w:val="24"/>
        </w:rPr>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6"/>
        <w:gridCol w:w="8275"/>
      </w:tblGrid>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ind w:left="243"/>
              <w:rPr>
                <w:rFonts w:ascii="Times New Roman" w:hAnsi="Times New Roman" w:cs="Times New Roman"/>
                <w:sz w:val="24"/>
                <w:szCs w:val="24"/>
              </w:rPr>
            </w:pPr>
            <w:r w:rsidRPr="00797B8C">
              <w:rPr>
                <w:rFonts w:ascii="Times New Roman" w:hAnsi="Times New Roman" w:cs="Times New Roman"/>
                <w:b/>
                <w:color w:val="000000"/>
                <w:sz w:val="24"/>
                <w:szCs w:val="24"/>
              </w:rPr>
              <w:t xml:space="preserve"> Код </w:t>
            </w:r>
          </w:p>
        </w:tc>
        <w:tc>
          <w:tcPr>
            <w:tcW w:w="13346" w:type="dxa"/>
            <w:tcMar>
              <w:top w:w="50" w:type="dxa"/>
              <w:left w:w="100" w:type="dxa"/>
            </w:tcMar>
            <w:vAlign w:val="center"/>
          </w:tcPr>
          <w:p w:rsidR="00E34A40" w:rsidRPr="00797B8C" w:rsidRDefault="008937D3">
            <w:pPr>
              <w:spacing w:after="0"/>
              <w:ind w:left="243"/>
              <w:rPr>
                <w:rFonts w:ascii="Times New Roman" w:hAnsi="Times New Roman" w:cs="Times New Roman"/>
                <w:sz w:val="24"/>
                <w:szCs w:val="24"/>
              </w:rPr>
            </w:pPr>
            <w:r w:rsidRPr="00797B8C">
              <w:rPr>
                <w:rFonts w:ascii="Times New Roman" w:hAnsi="Times New Roman" w:cs="Times New Roman"/>
                <w:b/>
                <w:color w:val="000000"/>
                <w:sz w:val="24"/>
                <w:szCs w:val="24"/>
              </w:rPr>
              <w:t xml:space="preserve"> Проверяемый элемент содержания </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Общие сведения о языке</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1.1</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Культура речи в экологическом аспекте. Экология как наука, экология языка</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1.2</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 и речь. Культура речи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Синтаксис. Синтаксические нормы</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2.1.1</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 xml:space="preserve">Синтаксис как раздел лингвистики </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2.1.2</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Синтаксический анализ словосочетания и предложения</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2.1.3</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sidRPr="00797B8C">
              <w:rPr>
                <w:rFonts w:ascii="Times New Roman" w:hAnsi="Times New Roman" w:cs="Times New Roman"/>
                <w:color w:val="000000"/>
                <w:sz w:val="24"/>
                <w:szCs w:val="24"/>
                <w:lang w:val="ru-RU"/>
              </w:rPr>
              <w:lastRenderedPageBreak/>
              <w:t>риторический вопрос, риторическое восклицание, риторическое обращение; многосоюзие, бессоюзие</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2.1.4</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Синтаксические нормы</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2.1.5</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Порядок слов в предложении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2.1.6</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нормы согласования сказуемого с подлежащим, в состав которого входят слова </w:t>
            </w:r>
            <w:r w:rsidRPr="00797B8C">
              <w:rPr>
                <w:rFonts w:ascii="Times New Roman" w:hAnsi="Times New Roman" w:cs="Times New Roman"/>
                <w:i/>
                <w:color w:val="000000"/>
                <w:sz w:val="24"/>
                <w:szCs w:val="24"/>
                <w:lang w:val="ru-RU"/>
              </w:rPr>
              <w:t>множество</w:t>
            </w:r>
            <w:r w:rsidRPr="00797B8C">
              <w:rPr>
                <w:rFonts w:ascii="Times New Roman" w:hAnsi="Times New Roman" w:cs="Times New Roman"/>
                <w:color w:val="000000"/>
                <w:sz w:val="24"/>
                <w:szCs w:val="24"/>
                <w:lang w:val="ru-RU"/>
              </w:rPr>
              <w:t>,</w:t>
            </w:r>
            <w:r w:rsidRPr="00797B8C">
              <w:rPr>
                <w:rFonts w:ascii="Times New Roman" w:hAnsi="Times New Roman" w:cs="Times New Roman"/>
                <w:i/>
                <w:color w:val="000000"/>
                <w:sz w:val="24"/>
                <w:szCs w:val="24"/>
                <w:lang w:val="ru-RU"/>
              </w:rPr>
              <w:t xml:space="preserve"> ряд</w:t>
            </w:r>
            <w:r w:rsidRPr="00797B8C">
              <w:rPr>
                <w:rFonts w:ascii="Times New Roman" w:hAnsi="Times New Roman" w:cs="Times New Roman"/>
                <w:color w:val="000000"/>
                <w:sz w:val="24"/>
                <w:szCs w:val="24"/>
                <w:lang w:val="ru-RU"/>
              </w:rPr>
              <w:t>,</w:t>
            </w:r>
            <w:r w:rsidRPr="00797B8C">
              <w:rPr>
                <w:rFonts w:ascii="Times New Roman" w:hAnsi="Times New Roman" w:cs="Times New Roman"/>
                <w:i/>
                <w:color w:val="000000"/>
                <w:sz w:val="24"/>
                <w:szCs w:val="24"/>
                <w:lang w:val="ru-RU"/>
              </w:rPr>
              <w:t xml:space="preserve"> большинство</w:t>
            </w:r>
            <w:r w:rsidRPr="00797B8C">
              <w:rPr>
                <w:rFonts w:ascii="Times New Roman" w:hAnsi="Times New Roman" w:cs="Times New Roman"/>
                <w:color w:val="000000"/>
                <w:sz w:val="24"/>
                <w:szCs w:val="24"/>
                <w:lang w:val="ru-RU"/>
              </w:rPr>
              <w:t>,</w:t>
            </w:r>
            <w:r w:rsidRPr="00797B8C">
              <w:rPr>
                <w:rFonts w:ascii="Times New Roman" w:hAnsi="Times New Roman" w:cs="Times New Roman"/>
                <w:i/>
                <w:color w:val="000000"/>
                <w:sz w:val="24"/>
                <w:szCs w:val="24"/>
                <w:lang w:val="ru-RU"/>
              </w:rPr>
              <w:t xml:space="preserve"> меньшинство</w:t>
            </w:r>
            <w:r w:rsidRPr="00797B8C">
              <w:rPr>
                <w:rFonts w:ascii="Times New Roman" w:hAnsi="Times New Roman" w:cs="Times New Roman"/>
                <w:color w:val="000000"/>
                <w:sz w:val="24"/>
                <w:szCs w:val="24"/>
                <w:lang w:val="ru-RU"/>
              </w:rPr>
              <w:t>; с подлежащим, выраженным количественно-именным сочетанием (</w:t>
            </w:r>
            <w:r w:rsidRPr="00797B8C">
              <w:rPr>
                <w:rFonts w:ascii="Times New Roman" w:hAnsi="Times New Roman" w:cs="Times New Roman"/>
                <w:i/>
                <w:color w:val="000000"/>
                <w:sz w:val="24"/>
                <w:szCs w:val="24"/>
                <w:lang w:val="ru-RU"/>
              </w:rPr>
              <w:t>двадцать лет</w:t>
            </w:r>
            <w:r w:rsidRPr="00797B8C">
              <w:rPr>
                <w:rFonts w:ascii="Times New Roman" w:hAnsi="Times New Roman" w:cs="Times New Roman"/>
                <w:color w:val="000000"/>
                <w:sz w:val="24"/>
                <w:szCs w:val="24"/>
                <w:lang w:val="ru-RU"/>
              </w:rPr>
              <w:t>,</w:t>
            </w:r>
            <w:r w:rsidRPr="00797B8C">
              <w:rPr>
                <w:rFonts w:ascii="Times New Roman" w:hAnsi="Times New Roman" w:cs="Times New Roman"/>
                <w:i/>
                <w:color w:val="000000"/>
                <w:sz w:val="24"/>
                <w:szCs w:val="24"/>
                <w:lang w:val="ru-RU"/>
              </w:rPr>
              <w:t xml:space="preserve"> пять человек</w:t>
            </w:r>
            <w:r w:rsidRPr="00797B8C">
              <w:rPr>
                <w:rFonts w:ascii="Times New Roman" w:hAnsi="Times New Roman" w:cs="Times New Roman"/>
                <w:color w:val="000000"/>
                <w:sz w:val="24"/>
                <w:szCs w:val="24"/>
                <w:lang w:val="ru-RU"/>
              </w:rPr>
              <w:t xml:space="preserve">); имеющим в своём составе числительные, оканчивающиеся на </w:t>
            </w:r>
            <w:r w:rsidRPr="00797B8C">
              <w:rPr>
                <w:rFonts w:ascii="Times New Roman" w:hAnsi="Times New Roman" w:cs="Times New Roman"/>
                <w:i/>
                <w:color w:val="000000"/>
                <w:sz w:val="24"/>
                <w:szCs w:val="24"/>
                <w:lang w:val="ru-RU"/>
              </w:rPr>
              <w:t>один</w:t>
            </w:r>
            <w:r w:rsidRPr="00797B8C">
              <w:rPr>
                <w:rFonts w:ascii="Times New Roman" w:hAnsi="Times New Roman" w:cs="Times New Roman"/>
                <w:color w:val="000000"/>
                <w:sz w:val="24"/>
                <w:szCs w:val="24"/>
                <w:lang w:val="ru-RU"/>
              </w:rPr>
              <w:t xml:space="preserve">; имеющим в своём составе числительные </w:t>
            </w:r>
            <w:r w:rsidRPr="00797B8C">
              <w:rPr>
                <w:rFonts w:ascii="Times New Roman" w:hAnsi="Times New Roman" w:cs="Times New Roman"/>
                <w:i/>
                <w:color w:val="000000"/>
                <w:sz w:val="24"/>
                <w:szCs w:val="24"/>
                <w:lang w:val="ru-RU"/>
              </w:rPr>
              <w:t>два</w:t>
            </w:r>
            <w:r w:rsidRPr="00797B8C">
              <w:rPr>
                <w:rFonts w:ascii="Times New Roman" w:hAnsi="Times New Roman" w:cs="Times New Roman"/>
                <w:color w:val="000000"/>
                <w:sz w:val="24"/>
                <w:szCs w:val="24"/>
                <w:lang w:val="ru-RU"/>
              </w:rPr>
              <w:t>,</w:t>
            </w:r>
            <w:r w:rsidRPr="00797B8C">
              <w:rPr>
                <w:rFonts w:ascii="Times New Roman" w:hAnsi="Times New Roman" w:cs="Times New Roman"/>
                <w:i/>
                <w:color w:val="000000"/>
                <w:sz w:val="24"/>
                <w:szCs w:val="24"/>
                <w:lang w:val="ru-RU"/>
              </w:rPr>
              <w:t xml:space="preserve"> три</w:t>
            </w:r>
            <w:r w:rsidRPr="00797B8C">
              <w:rPr>
                <w:rFonts w:ascii="Times New Roman" w:hAnsi="Times New Roman" w:cs="Times New Roman"/>
                <w:color w:val="000000"/>
                <w:sz w:val="24"/>
                <w:szCs w:val="24"/>
                <w:lang w:val="ru-RU"/>
              </w:rPr>
              <w:t>,</w:t>
            </w:r>
            <w:r w:rsidRPr="00797B8C">
              <w:rPr>
                <w:rFonts w:ascii="Times New Roman" w:hAnsi="Times New Roman" w:cs="Times New Roman"/>
                <w:i/>
                <w:color w:val="000000"/>
                <w:sz w:val="24"/>
                <w:szCs w:val="24"/>
                <w:lang w:val="ru-RU"/>
              </w:rPr>
              <w:t xml:space="preserve"> четыре</w:t>
            </w:r>
            <w:r w:rsidRPr="00797B8C">
              <w:rPr>
                <w:rFonts w:ascii="Times New Roman" w:hAnsi="Times New Roman" w:cs="Times New Roman"/>
                <w:color w:val="000000"/>
                <w:sz w:val="24"/>
                <w:szCs w:val="24"/>
                <w:lang w:val="ru-RU"/>
              </w:rPr>
              <w:t xml:space="preserve"> или числительное, оканчивающееся на </w:t>
            </w:r>
            <w:r w:rsidRPr="00797B8C">
              <w:rPr>
                <w:rFonts w:ascii="Times New Roman" w:hAnsi="Times New Roman" w:cs="Times New Roman"/>
                <w:i/>
                <w:color w:val="000000"/>
                <w:sz w:val="24"/>
                <w:szCs w:val="24"/>
                <w:lang w:val="ru-RU"/>
              </w:rPr>
              <w:t>два</w:t>
            </w: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i/>
                <w:color w:val="000000"/>
                <w:sz w:val="24"/>
                <w:szCs w:val="24"/>
                <w:lang w:val="ru-RU"/>
              </w:rPr>
              <w:t>три</w:t>
            </w: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i/>
                <w:color w:val="000000"/>
                <w:sz w:val="24"/>
                <w:szCs w:val="24"/>
                <w:lang w:val="ru-RU"/>
              </w:rPr>
              <w:t>четыре</w:t>
            </w:r>
            <w:r w:rsidRPr="00797B8C">
              <w:rPr>
                <w:rFonts w:ascii="Times New Roman" w:hAnsi="Times New Roman" w:cs="Times New Roman"/>
                <w:color w:val="000000"/>
                <w:sz w:val="24"/>
                <w:szCs w:val="24"/>
                <w:lang w:val="ru-RU"/>
              </w:rPr>
              <w:t xml:space="preserve">. Согласование сказуемого с подлежащим, имеющим при себе приложение (типа </w:t>
            </w:r>
            <w:r w:rsidRPr="00797B8C">
              <w:rPr>
                <w:rFonts w:ascii="Times New Roman" w:hAnsi="Times New Roman" w:cs="Times New Roman"/>
                <w:i/>
                <w:color w:val="000000"/>
                <w:sz w:val="24"/>
                <w:szCs w:val="24"/>
                <w:lang w:val="ru-RU"/>
              </w:rPr>
              <w:t>диван-кровать</w:t>
            </w:r>
            <w:r w:rsidRPr="00797B8C">
              <w:rPr>
                <w:rFonts w:ascii="Times New Roman" w:hAnsi="Times New Roman" w:cs="Times New Roman"/>
                <w:color w:val="000000"/>
                <w:sz w:val="24"/>
                <w:szCs w:val="24"/>
                <w:lang w:val="ru-RU"/>
              </w:rPr>
              <w:t>,</w:t>
            </w:r>
            <w:r w:rsidRPr="00797B8C">
              <w:rPr>
                <w:rFonts w:ascii="Times New Roman" w:hAnsi="Times New Roman" w:cs="Times New Roman"/>
                <w:i/>
                <w:color w:val="000000"/>
                <w:sz w:val="24"/>
                <w:szCs w:val="24"/>
                <w:lang w:val="ru-RU"/>
              </w:rPr>
              <w:t xml:space="preserve"> озеро Байкал</w:t>
            </w:r>
            <w:r w:rsidRPr="00797B8C">
              <w:rPr>
                <w:rFonts w:ascii="Times New Roman" w:hAnsi="Times New Roman" w:cs="Times New Roman"/>
                <w:color w:val="000000"/>
                <w:sz w:val="24"/>
                <w:szCs w:val="24"/>
                <w:lang w:val="ru-RU"/>
              </w:rPr>
              <w:t xml:space="preserve">). </w:t>
            </w:r>
            <w:r w:rsidRPr="00797B8C">
              <w:rPr>
                <w:rFonts w:ascii="Times New Roman" w:hAnsi="Times New Roman" w:cs="Times New Roman"/>
                <w:color w:val="000000"/>
                <w:sz w:val="24"/>
                <w:szCs w:val="24"/>
              </w:rPr>
              <w:t>Согласование сказуемого с подлежащим, выраженным аббревиатурой, заимствованным несклоняемым существительным</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2.1.7</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управления: правильный выбор падежной или предложно-падежной формы управляемого слова</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2.1.8</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однородных членов предложения</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2.1.9</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причастных и деепричастных оборотов</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2.1.10</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построения сложных предложений</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Пунктуация. Основные правила пунктуации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2.2.1</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Пунктуация как раздел лингвистики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2.2.2</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Пунктуационный анализ предложения</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2.2.3</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2.2.4</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Сочетание знаков препинания</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2.2.5</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и их функции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2.2.6</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между подлежащим и сказуемым</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2.2.7</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предложениях с однородными членами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2.2.8</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Знаки препинания при обособлении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2.2.9</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предложениях с вводными конструкциями, обращениями, междометиями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2.2.10</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сложном предложении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2.2.11</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сложном предложении с разными видами связи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2.2.12</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при передаче чужой речи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Функциональная стилистика. Культура речи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Функциональная стилистика как раздел лингвистики</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3.2</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Стилистическая норма</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3.3</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3.4</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3.5</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3.6</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E34A40" w:rsidRPr="00797B8C">
        <w:trPr>
          <w:trHeight w:val="144"/>
          <w:tblCellSpacing w:w="0" w:type="dxa"/>
        </w:trPr>
        <w:tc>
          <w:tcPr>
            <w:tcW w:w="1071"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3.7</w:t>
            </w:r>
          </w:p>
        </w:tc>
        <w:tc>
          <w:tcPr>
            <w:tcW w:w="13346"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w:t>
            </w:r>
            <w:r w:rsidRPr="00797B8C">
              <w:rPr>
                <w:rFonts w:ascii="Times New Roman" w:hAnsi="Times New Roman" w:cs="Times New Roman"/>
                <w:color w:val="000000"/>
                <w:sz w:val="24"/>
                <w:szCs w:val="24"/>
                <w:lang w:val="ru-RU"/>
              </w:rPr>
              <w:lastRenderedPageBreak/>
              <w:t>функциональных разновидностей языка</w:t>
            </w:r>
          </w:p>
        </w:tc>
      </w:tr>
    </w:tbl>
    <w:p w:rsidR="00E34A40" w:rsidRPr="00797B8C" w:rsidRDefault="00E34A40">
      <w:pPr>
        <w:rPr>
          <w:rFonts w:ascii="Times New Roman" w:hAnsi="Times New Roman" w:cs="Times New Roman"/>
          <w:sz w:val="24"/>
          <w:szCs w:val="24"/>
          <w:lang w:val="ru-RU"/>
        </w:rPr>
        <w:sectPr w:rsidR="00E34A40" w:rsidRPr="00797B8C">
          <w:pgSz w:w="11906" w:h="16383"/>
          <w:pgMar w:top="1134" w:right="850" w:bottom="1134" w:left="1701" w:header="720" w:footer="720" w:gutter="0"/>
          <w:cols w:space="720"/>
        </w:sectPr>
      </w:pPr>
      <w:bookmarkStart w:id="10" w:name="block-92404722"/>
    </w:p>
    <w:bookmarkEnd w:id="10"/>
    <w:p w:rsidR="00E34A40" w:rsidRPr="00797B8C" w:rsidRDefault="008937D3">
      <w:pPr>
        <w:spacing w:before="199" w:after="199"/>
        <w:ind w:left="120"/>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E34A40" w:rsidRPr="00797B8C" w:rsidRDefault="00E34A40">
      <w:pPr>
        <w:spacing w:after="0"/>
        <w:ind w:left="120"/>
        <w:rPr>
          <w:rFonts w:ascii="Times New Roman" w:hAnsi="Times New Roman" w:cs="Times New Roman"/>
          <w:sz w:val="24"/>
          <w:szCs w:val="24"/>
          <w:lang w:val="ru-RU"/>
        </w:rPr>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7444"/>
      </w:tblGrid>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ind w:left="243"/>
              <w:rPr>
                <w:rFonts w:ascii="Times New Roman" w:hAnsi="Times New Roman" w:cs="Times New Roman"/>
                <w:sz w:val="24"/>
                <w:szCs w:val="24"/>
              </w:rPr>
            </w:pPr>
            <w:r w:rsidRPr="00797B8C">
              <w:rPr>
                <w:rFonts w:ascii="Times New Roman" w:hAnsi="Times New Roman" w:cs="Times New Roman"/>
                <w:b/>
                <w:color w:val="000000"/>
                <w:sz w:val="24"/>
                <w:szCs w:val="24"/>
                <w:lang w:val="ru-RU"/>
              </w:rPr>
              <w:t xml:space="preserve"> </w:t>
            </w:r>
            <w:r w:rsidRPr="00797B8C">
              <w:rPr>
                <w:rFonts w:ascii="Times New Roman" w:hAnsi="Times New Roman" w:cs="Times New Roman"/>
                <w:b/>
                <w:color w:val="000000"/>
                <w:sz w:val="24"/>
                <w:szCs w:val="24"/>
              </w:rPr>
              <w:t xml:space="preserve">Код проверяемого требования </w:t>
            </w:r>
          </w:p>
        </w:tc>
        <w:tc>
          <w:tcPr>
            <w:tcW w:w="11573" w:type="dxa"/>
            <w:tcMar>
              <w:top w:w="50" w:type="dxa"/>
              <w:left w:w="100" w:type="dxa"/>
            </w:tcMar>
            <w:vAlign w:val="center"/>
          </w:tcPr>
          <w:p w:rsidR="00E34A40" w:rsidRPr="00797B8C" w:rsidRDefault="008937D3">
            <w:pPr>
              <w:spacing w:after="0"/>
              <w:ind w:left="243"/>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Текст. Информационно-смысловая переработка текста</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1.1</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Сформированность знаний о признаках текста, его структуре, видах информации в тексте </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1.2</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Совершенствование умений понимать, анализировать и комментировать основную и дополнительную, явную и скрытую </w:t>
            </w:r>
            <w:r w:rsidRPr="00797B8C">
              <w:rPr>
                <w:rFonts w:ascii="Times New Roman" w:hAnsi="Times New Roman" w:cs="Times New Roman"/>
                <w:color w:val="000000"/>
                <w:sz w:val="24"/>
                <w:szCs w:val="24"/>
              </w:rPr>
              <w:t>(подтекстовую) информацию текстов, воспринимаемых зрительно и (или) на слух</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1.3</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умений выявлять логико-смысловые отношения между предложениями в тексте</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1.4</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1.5</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1.6</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1.7</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умений создавать вторичные тексты (тезисы, аннотация, отзыв, рецензия и другие)</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Функциональная стилистика. Культура речи</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797B8C">
              <w:rPr>
                <w:rFonts w:ascii="Times New Roman" w:hAnsi="Times New Roman" w:cs="Times New Roman"/>
                <w:color w:val="000000"/>
                <w:sz w:val="24"/>
                <w:szCs w:val="24"/>
                <w:lang w:val="ru-RU"/>
              </w:rPr>
              <w:lastRenderedPageBreak/>
              <w:t>литературы</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2.2</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 и речь. Культура речи</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Обобщение знаний о языке как системе, его основных единицах и уровнях</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3.2</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Обогащение словарного запаса, расширение объёма используемых в речи грамматических языковых средств</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3.3</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умений анализировать языковые единицы разных уровней</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3.4</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Сформированность представлений об аспектах культуры речи: нормативном, коммуникативном и этическом</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3.5</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3.6</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pacing w:val="-4"/>
                <w:sz w:val="24"/>
                <w:szCs w:val="24"/>
                <w:lang w:val="ru-RU"/>
              </w:rPr>
              <w:t>Формирование системы знаний о нормах современного русского литературного языка и их основных видах: лексические нормы</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3.7</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3.8</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3.9</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умений применять правила орфографии в практике письма</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3.10</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умений применять правила пунктуации в практике письма</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3.11</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Сформированность умений работать со словарями и справочниками</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3.12</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Обобщение знаний об изобразительно-выразительных средствах русского языка</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3.13</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умений определять изобразительно-выразительные средства языка в тексте</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3.14</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умений корректировать устные и письменные высказывания</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4</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Общие сведения о языке</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4.1</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4.2</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5</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Речь. Речевое общение</w:t>
            </w:r>
          </w:p>
        </w:tc>
      </w:tr>
      <w:tr w:rsidR="00E34A40" w:rsidRPr="00797B8C">
        <w:trPr>
          <w:trHeight w:val="144"/>
          <w:tblCellSpacing w:w="0" w:type="dxa"/>
        </w:trPr>
        <w:tc>
          <w:tcPr>
            <w:tcW w:w="1988"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5.1</w:t>
            </w:r>
          </w:p>
        </w:tc>
        <w:tc>
          <w:tcPr>
            <w:tcW w:w="11573"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E34A40" w:rsidRPr="00797B8C" w:rsidRDefault="00E34A40">
      <w:pPr>
        <w:rPr>
          <w:rFonts w:ascii="Times New Roman" w:hAnsi="Times New Roman" w:cs="Times New Roman"/>
          <w:sz w:val="24"/>
          <w:szCs w:val="24"/>
          <w:lang w:val="ru-RU"/>
        </w:rPr>
        <w:sectPr w:rsidR="00E34A40" w:rsidRPr="00797B8C">
          <w:pgSz w:w="11906" w:h="16383"/>
          <w:pgMar w:top="1134" w:right="850" w:bottom="1134" w:left="1701" w:header="720" w:footer="720" w:gutter="0"/>
          <w:cols w:space="720"/>
        </w:sectPr>
      </w:pPr>
      <w:bookmarkStart w:id="11" w:name="block-92404724"/>
    </w:p>
    <w:bookmarkEnd w:id="11"/>
    <w:p w:rsidR="00E34A40" w:rsidRPr="00797B8C" w:rsidRDefault="008937D3">
      <w:pPr>
        <w:spacing w:before="199" w:after="199"/>
        <w:ind w:left="120"/>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lastRenderedPageBreak/>
        <w:t>ПЕРЕЧЕНЬ ЭЛЕМЕНТОВ СОДЕРЖАНИЯ, ПРОВЕРЯЕМЫХ НА ЕГЭ ПО РУССКОМУ ЯЗЫКУ</w:t>
      </w:r>
    </w:p>
    <w:p w:rsidR="00E34A40" w:rsidRPr="00797B8C" w:rsidRDefault="00E34A40">
      <w:pPr>
        <w:spacing w:after="0"/>
        <w:ind w:left="120"/>
        <w:rPr>
          <w:rFonts w:ascii="Times New Roman" w:hAnsi="Times New Roman" w:cs="Times New Roman"/>
          <w:sz w:val="24"/>
          <w:szCs w:val="24"/>
          <w:lang w:val="ru-RU"/>
        </w:rPr>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7"/>
        <w:gridCol w:w="8374"/>
      </w:tblGrid>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ind w:left="243"/>
              <w:rPr>
                <w:rFonts w:ascii="Times New Roman" w:hAnsi="Times New Roman" w:cs="Times New Roman"/>
                <w:sz w:val="24"/>
                <w:szCs w:val="24"/>
              </w:rPr>
            </w:pPr>
            <w:r w:rsidRPr="00797B8C">
              <w:rPr>
                <w:rFonts w:ascii="Times New Roman" w:hAnsi="Times New Roman" w:cs="Times New Roman"/>
                <w:b/>
                <w:color w:val="000000"/>
                <w:sz w:val="24"/>
                <w:szCs w:val="24"/>
                <w:lang w:val="ru-RU"/>
              </w:rPr>
              <w:t xml:space="preserve"> </w:t>
            </w:r>
            <w:r w:rsidRPr="00797B8C">
              <w:rPr>
                <w:rFonts w:ascii="Times New Roman" w:hAnsi="Times New Roman" w:cs="Times New Roman"/>
                <w:b/>
                <w:color w:val="000000"/>
                <w:sz w:val="24"/>
                <w:szCs w:val="24"/>
              </w:rPr>
              <w:t xml:space="preserve">Код </w:t>
            </w:r>
          </w:p>
        </w:tc>
        <w:tc>
          <w:tcPr>
            <w:tcW w:w="13240" w:type="dxa"/>
            <w:tcMar>
              <w:top w:w="50" w:type="dxa"/>
              <w:left w:w="100" w:type="dxa"/>
            </w:tcMar>
            <w:vAlign w:val="center"/>
          </w:tcPr>
          <w:p w:rsidR="00E34A40" w:rsidRPr="00797B8C" w:rsidRDefault="008937D3">
            <w:pPr>
              <w:spacing w:after="0"/>
              <w:ind w:left="243"/>
              <w:rPr>
                <w:rFonts w:ascii="Times New Roman" w:hAnsi="Times New Roman" w:cs="Times New Roman"/>
                <w:sz w:val="24"/>
                <w:szCs w:val="24"/>
              </w:rPr>
            </w:pPr>
            <w:r w:rsidRPr="00797B8C">
              <w:rPr>
                <w:rFonts w:ascii="Times New Roman" w:hAnsi="Times New Roman" w:cs="Times New Roman"/>
                <w:b/>
                <w:color w:val="000000"/>
                <w:sz w:val="24"/>
                <w:szCs w:val="24"/>
              </w:rPr>
              <w:t xml:space="preserve"> Проверяемый элемент содержания </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Текст. Информационно-смысловая переработка текста</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 xml:space="preserve">Текст, его основные признаки </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Логико-смысловые отношения между предложениями в тексте </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1.3</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Информативность текста. Виды информации в тексте</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1.4</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1.5</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План. Тезисы. Конспект. Реферат. Аннотация. </w:t>
            </w:r>
            <w:r w:rsidRPr="00797B8C">
              <w:rPr>
                <w:rFonts w:ascii="Times New Roman" w:hAnsi="Times New Roman" w:cs="Times New Roman"/>
                <w:color w:val="000000"/>
                <w:sz w:val="24"/>
                <w:szCs w:val="24"/>
              </w:rPr>
              <w:t>Отзыв. Рецензия</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Функциональная стилистика. Культура речи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2.3</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2.4</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2.5</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 и речь. Культура речи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Система языка. Культура речи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Система языка, её устройство, функционирование. Культура речи как раздел лингвистики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3.1.3</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Качества хорошей речи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3.1.4</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797B8C">
              <w:rPr>
                <w:rFonts w:ascii="Times New Roman" w:hAnsi="Times New Roman" w:cs="Times New Roman"/>
                <w:color w:val="000000"/>
                <w:sz w:val="24"/>
                <w:szCs w:val="24"/>
              </w:rPr>
              <w:t>Комплексный словарь</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Фонетика. Орфоэпия. Орфоэпические нормы</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3.2.1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Фонетика и орфоэпия как разделы лингвистики. </w:t>
            </w:r>
            <w:r w:rsidRPr="00797B8C">
              <w:rPr>
                <w:rFonts w:ascii="Times New Roman" w:hAnsi="Times New Roman" w:cs="Times New Roman"/>
                <w:color w:val="000000"/>
                <w:sz w:val="24"/>
                <w:szCs w:val="24"/>
              </w:rPr>
              <w:t>Фонетический анализ слова</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3.2.2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Изобразительно-выразительные средства фонетики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3.2.3</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3.3</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Лексика и фразеология. Лексические нормы</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3.3.1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Лексикология и фразеология как разделы лингвистики. </w:t>
            </w:r>
            <w:r w:rsidRPr="00797B8C">
              <w:rPr>
                <w:rFonts w:ascii="Times New Roman" w:hAnsi="Times New Roman" w:cs="Times New Roman"/>
                <w:color w:val="000000"/>
                <w:sz w:val="24"/>
                <w:szCs w:val="24"/>
              </w:rPr>
              <w:t>Лексический анализ слова</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3.3.2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Изобразительно-выразительные средства лексики: эпитет, метафора, метонимия, олицетворение, гипербола, сравнение</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3.3.3</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797B8C">
              <w:rPr>
                <w:rFonts w:ascii="Times New Roman" w:hAnsi="Times New Roman" w:cs="Times New Roman"/>
                <w:color w:val="000000"/>
                <w:sz w:val="24"/>
                <w:szCs w:val="24"/>
              </w:rPr>
              <w:t>Иноязычные слова и их употребление. Лексическая сочетаемость. Тавтология. Плеоназм</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3.3.4</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Функционально-стилистическая окраска слова. Лексика общеупотребительная, разговорная и книжная. </w:t>
            </w:r>
            <w:r w:rsidRPr="00797B8C">
              <w:rPr>
                <w:rFonts w:ascii="Times New Roman" w:hAnsi="Times New Roman" w:cs="Times New Roman"/>
                <w:color w:val="000000"/>
                <w:sz w:val="24"/>
                <w:szCs w:val="24"/>
              </w:rPr>
              <w:t>Особенности употребления</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3.3.5</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3.3.6</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Фразеология русского языка. Крылатые слова</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3.4</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Морфемика и словообразование. Словообразовательные нормы</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3.4.1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Морфемика и словообразование как разделы лингвистики. Морфемный и словообразовательный анализ слова</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3.4.2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Словообразовательные трудности. Особенности употребления сложносокращённых слов (аббревиатур)</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3.5</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Морфология. Морфологические нормы</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3.5.1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Морфология как раздел лингвистики. Морфологический анализ слова. </w:t>
            </w:r>
            <w:r w:rsidRPr="00797B8C">
              <w:rPr>
                <w:rFonts w:ascii="Times New Roman" w:hAnsi="Times New Roman" w:cs="Times New Roman"/>
                <w:color w:val="000000"/>
                <w:sz w:val="24"/>
                <w:szCs w:val="24"/>
              </w:rPr>
              <w:t>Особенности употребления в тексте слов разных частей речи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3.5.2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имён существительных: форм рода, числа, падежа</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3.5.3</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имён прилагательных: форм степеней сравнения, краткой формы</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3.5.4</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количественных, порядковых и собирательных числительных</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3.5.5</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местоимений: формы 3-го лица личных местоимений, возвратного местоимения себя</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3.5.6</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797B8C">
              <w:rPr>
                <w:rFonts w:ascii="Times New Roman" w:hAnsi="Times New Roman" w:cs="Times New Roman"/>
                <w:i/>
                <w:color w:val="000000"/>
                <w:sz w:val="24"/>
                <w:szCs w:val="24"/>
                <w:lang w:val="ru-RU"/>
              </w:rPr>
              <w:t>-ну-</w:t>
            </w:r>
            <w:r w:rsidRPr="00797B8C">
              <w:rPr>
                <w:rFonts w:ascii="Times New Roman" w:hAnsi="Times New Roman" w:cs="Times New Roman"/>
                <w:color w:val="000000"/>
                <w:sz w:val="24"/>
                <w:szCs w:val="24"/>
                <w:lang w:val="ru-RU"/>
              </w:rPr>
              <w:t>, форм повелительного наклонения</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3.6</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Синтаксис. Синтаксические нормы</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3.6.1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Синтаксис как раздел лингвистики. Синтаксический анализ словосочетания и предложения</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3.6.2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3.6.3</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sidRPr="00797B8C">
              <w:rPr>
                <w:rFonts w:ascii="Times New Roman" w:hAnsi="Times New Roman" w:cs="Times New Roman"/>
                <w:color w:val="000000"/>
                <w:sz w:val="24"/>
                <w:szCs w:val="24"/>
              </w:rPr>
              <w:t>Согласование сказуемого с подлежащим, выраженным аббревиатурой, заимствованным несклоняемым существительным</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3.6.4</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управления: правильный выбор падежной или предложно-падежной формы управляемого слова</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3.6.5</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однородных членов предложения</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3.6.6</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употребления причастных и деепричастных оборотов</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3.6.7</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Основные нормы построения сложных предложений</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3.7</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Орфография. Основные правила орфографии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3.7.1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Употребление заглавных и строчных букв</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3.7.2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гласных и согласных в корне</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3.7.3</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Употребление </w:t>
            </w:r>
            <w:r w:rsidRPr="00797B8C">
              <w:rPr>
                <w:rFonts w:ascii="Times New Roman" w:hAnsi="Times New Roman" w:cs="Times New Roman"/>
                <w:i/>
                <w:color w:val="000000"/>
                <w:sz w:val="24"/>
                <w:szCs w:val="24"/>
                <w:lang w:val="ru-RU"/>
              </w:rPr>
              <w:t>ъ</w:t>
            </w:r>
            <w:r w:rsidRPr="00797B8C">
              <w:rPr>
                <w:rFonts w:ascii="Times New Roman" w:hAnsi="Times New Roman" w:cs="Times New Roman"/>
                <w:color w:val="000000"/>
                <w:sz w:val="24"/>
                <w:szCs w:val="24"/>
                <w:lang w:val="ru-RU"/>
              </w:rPr>
              <w:t xml:space="preserve"> и </w:t>
            </w:r>
            <w:r w:rsidRPr="00797B8C">
              <w:rPr>
                <w:rFonts w:ascii="Times New Roman" w:hAnsi="Times New Roman" w:cs="Times New Roman"/>
                <w:i/>
                <w:color w:val="000000"/>
                <w:sz w:val="24"/>
                <w:szCs w:val="24"/>
                <w:lang w:val="ru-RU"/>
              </w:rPr>
              <w:t>ь</w:t>
            </w:r>
            <w:r w:rsidRPr="00797B8C">
              <w:rPr>
                <w:rFonts w:ascii="Times New Roman" w:hAnsi="Times New Roman" w:cs="Times New Roman"/>
                <w:color w:val="000000"/>
                <w:sz w:val="24"/>
                <w:szCs w:val="24"/>
                <w:lang w:val="ru-RU"/>
              </w:rPr>
              <w:t xml:space="preserve"> (в том числе разделительных)</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3.7.4</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Правописание приставок. Буквы </w:t>
            </w:r>
            <w:r w:rsidRPr="00797B8C">
              <w:rPr>
                <w:rFonts w:ascii="Times New Roman" w:hAnsi="Times New Roman" w:cs="Times New Roman"/>
                <w:i/>
                <w:color w:val="000000"/>
                <w:sz w:val="24"/>
                <w:szCs w:val="24"/>
                <w:lang w:val="ru-RU"/>
              </w:rPr>
              <w:t>ы – и</w:t>
            </w:r>
            <w:r w:rsidRPr="00797B8C">
              <w:rPr>
                <w:rFonts w:ascii="Times New Roman" w:hAnsi="Times New Roman" w:cs="Times New Roman"/>
                <w:color w:val="000000"/>
                <w:sz w:val="24"/>
                <w:szCs w:val="24"/>
                <w:lang w:val="ru-RU"/>
              </w:rPr>
              <w:t xml:space="preserve"> после приставок</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3.7.5</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Правописание суффиксов</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3.7.6</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Правописание </w:t>
            </w:r>
            <w:r w:rsidRPr="00797B8C">
              <w:rPr>
                <w:rFonts w:ascii="Times New Roman" w:hAnsi="Times New Roman" w:cs="Times New Roman"/>
                <w:i/>
                <w:color w:val="000000"/>
                <w:sz w:val="24"/>
                <w:szCs w:val="24"/>
                <w:lang w:val="ru-RU"/>
              </w:rPr>
              <w:t>н</w:t>
            </w:r>
            <w:r w:rsidRPr="00797B8C">
              <w:rPr>
                <w:rFonts w:ascii="Times New Roman" w:hAnsi="Times New Roman" w:cs="Times New Roman"/>
                <w:color w:val="000000"/>
                <w:sz w:val="24"/>
                <w:szCs w:val="24"/>
                <w:lang w:val="ru-RU"/>
              </w:rPr>
              <w:t xml:space="preserve"> и </w:t>
            </w:r>
            <w:r w:rsidRPr="00797B8C">
              <w:rPr>
                <w:rFonts w:ascii="Times New Roman" w:hAnsi="Times New Roman" w:cs="Times New Roman"/>
                <w:i/>
                <w:color w:val="000000"/>
                <w:sz w:val="24"/>
                <w:szCs w:val="24"/>
                <w:lang w:val="ru-RU"/>
              </w:rPr>
              <w:t>нн</w:t>
            </w:r>
            <w:r w:rsidRPr="00797B8C">
              <w:rPr>
                <w:rFonts w:ascii="Times New Roman" w:hAnsi="Times New Roman" w:cs="Times New Roman"/>
                <w:color w:val="000000"/>
                <w:sz w:val="24"/>
                <w:szCs w:val="24"/>
                <w:lang w:val="ru-RU"/>
              </w:rPr>
              <w:t xml:space="preserve"> в словах различных частей речи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3.7.7</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 xml:space="preserve">Правописание </w:t>
            </w:r>
            <w:r w:rsidRPr="00797B8C">
              <w:rPr>
                <w:rFonts w:ascii="Times New Roman" w:hAnsi="Times New Roman" w:cs="Times New Roman"/>
                <w:i/>
                <w:color w:val="000000"/>
                <w:sz w:val="24"/>
                <w:szCs w:val="24"/>
              </w:rPr>
              <w:t>не</w:t>
            </w:r>
            <w:r w:rsidRPr="00797B8C">
              <w:rPr>
                <w:rFonts w:ascii="Times New Roman" w:hAnsi="Times New Roman" w:cs="Times New Roman"/>
                <w:color w:val="000000"/>
                <w:sz w:val="24"/>
                <w:szCs w:val="24"/>
              </w:rPr>
              <w:t xml:space="preserve"> и </w:t>
            </w:r>
            <w:r w:rsidRPr="00797B8C">
              <w:rPr>
                <w:rFonts w:ascii="Times New Roman" w:hAnsi="Times New Roman" w:cs="Times New Roman"/>
                <w:i/>
                <w:color w:val="000000"/>
                <w:sz w:val="24"/>
                <w:szCs w:val="24"/>
              </w:rPr>
              <w:t>ни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3.7.8</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Правописание окончаний имён существительных, имён прилагательных и глаголов</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3.7.9</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pacing w:val="-4"/>
                <w:sz w:val="24"/>
                <w:szCs w:val="24"/>
                <w:lang w:val="ru-RU"/>
              </w:rPr>
              <w:t>Слитное, дефисное и раздельное написание слов разных частей речи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3.8</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Пунктуация. Основные правила пунктуации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3.8.1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Пунктуационный анализ предложения</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3.8.2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конце предложений</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3.8.3</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между подлежащим и сказуемым</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3.8.4</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предложениях с однородными членами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3.8.5</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Знаки препинания при обособлении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3.8.6</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 xml:space="preserve">Знаки препинания в предложениях с вводными конструкциями, обращениями, междометиями </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3.8.7</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сложном предложении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3.8.8</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в сложном предложении с разными видами связи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3.8.9</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Знаки препинания при передаче чужой речи</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Общие сведения о языке</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Язык как знаковая система. Основные функции языка. Лингвистика как наука. Язык и культура</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4.3</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pacing w:val="-2"/>
                <w:sz w:val="24"/>
                <w:szCs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sidRPr="00797B8C">
              <w:rPr>
                <w:rFonts w:ascii="Times New Roman" w:hAnsi="Times New Roman" w:cs="Times New Roman"/>
                <w:color w:val="000000"/>
                <w:spacing w:val="-2"/>
                <w:sz w:val="24"/>
                <w:szCs w:val="24"/>
              </w:rPr>
              <w:t>Роль литературного языка в обществе</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4.4</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5</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rPr>
            </w:pPr>
            <w:r w:rsidRPr="00797B8C">
              <w:rPr>
                <w:rFonts w:ascii="Times New Roman" w:hAnsi="Times New Roman" w:cs="Times New Roman"/>
                <w:color w:val="000000"/>
                <w:sz w:val="24"/>
                <w:szCs w:val="24"/>
              </w:rPr>
              <w:t>Речь. Речевое общение</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5.1</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t>5.2</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E34A40" w:rsidRPr="00797B8C">
        <w:trPr>
          <w:trHeight w:val="144"/>
          <w:tblCellSpacing w:w="0" w:type="dxa"/>
        </w:trPr>
        <w:tc>
          <w:tcPr>
            <w:tcW w:w="1066" w:type="dxa"/>
            <w:tcMar>
              <w:top w:w="50" w:type="dxa"/>
              <w:left w:w="100" w:type="dxa"/>
            </w:tcMar>
            <w:vAlign w:val="center"/>
          </w:tcPr>
          <w:p w:rsidR="00E34A40" w:rsidRPr="00797B8C" w:rsidRDefault="008937D3">
            <w:pPr>
              <w:spacing w:after="0" w:line="336" w:lineRule="auto"/>
              <w:ind w:left="336"/>
              <w:jc w:val="center"/>
              <w:rPr>
                <w:rFonts w:ascii="Times New Roman" w:hAnsi="Times New Roman" w:cs="Times New Roman"/>
                <w:sz w:val="24"/>
                <w:szCs w:val="24"/>
              </w:rPr>
            </w:pPr>
            <w:r w:rsidRPr="00797B8C">
              <w:rPr>
                <w:rFonts w:ascii="Times New Roman" w:hAnsi="Times New Roman" w:cs="Times New Roman"/>
                <w:color w:val="000000"/>
                <w:sz w:val="24"/>
                <w:szCs w:val="24"/>
              </w:rPr>
              <w:lastRenderedPageBreak/>
              <w:t>5.3</w:t>
            </w:r>
          </w:p>
        </w:tc>
        <w:tc>
          <w:tcPr>
            <w:tcW w:w="13240" w:type="dxa"/>
            <w:tcMar>
              <w:top w:w="50" w:type="dxa"/>
              <w:left w:w="100" w:type="dxa"/>
            </w:tcMar>
            <w:vAlign w:val="center"/>
          </w:tcPr>
          <w:p w:rsidR="00E34A40" w:rsidRPr="00797B8C" w:rsidRDefault="008937D3">
            <w:pPr>
              <w:spacing w:after="0" w:line="336" w:lineRule="auto"/>
              <w:ind w:left="336"/>
              <w:jc w:val="both"/>
              <w:rPr>
                <w:rFonts w:ascii="Times New Roman" w:hAnsi="Times New Roman" w:cs="Times New Roman"/>
                <w:sz w:val="24"/>
                <w:szCs w:val="24"/>
                <w:lang w:val="ru-RU"/>
              </w:rPr>
            </w:pPr>
            <w:r w:rsidRPr="00797B8C">
              <w:rPr>
                <w:rFonts w:ascii="Times New Roman" w:hAnsi="Times New Roman" w:cs="Times New Roman"/>
                <w:color w:val="000000"/>
                <w:sz w:val="24"/>
                <w:szCs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E34A40" w:rsidRPr="00797B8C" w:rsidRDefault="00E34A40">
      <w:pPr>
        <w:rPr>
          <w:rFonts w:ascii="Times New Roman" w:hAnsi="Times New Roman" w:cs="Times New Roman"/>
          <w:sz w:val="24"/>
          <w:szCs w:val="24"/>
          <w:lang w:val="ru-RU"/>
        </w:rPr>
        <w:sectPr w:rsidR="00E34A40" w:rsidRPr="00797B8C">
          <w:pgSz w:w="11906" w:h="16383"/>
          <w:pgMar w:top="1134" w:right="850" w:bottom="1134" w:left="1701" w:header="720" w:footer="720" w:gutter="0"/>
          <w:cols w:space="720"/>
        </w:sectPr>
      </w:pPr>
      <w:bookmarkStart w:id="12" w:name="block-92404725"/>
    </w:p>
    <w:bookmarkEnd w:id="12"/>
    <w:p w:rsidR="00E34A40" w:rsidRPr="00797B8C" w:rsidRDefault="008937D3">
      <w:pPr>
        <w:spacing w:after="0"/>
        <w:ind w:left="120"/>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E34A40" w:rsidRPr="00797B8C" w:rsidRDefault="008937D3">
      <w:pPr>
        <w:spacing w:after="0" w:line="480" w:lineRule="auto"/>
        <w:ind w:left="120"/>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ОБЯЗАТЕЛЬНЫЕ УЧЕБНЫЕ МАТЕРИАЛЫ ДЛЯ УЧЕНИКА</w:t>
      </w:r>
    </w:p>
    <w:p w:rsidR="00E34A40" w:rsidRPr="00797B8C" w:rsidRDefault="00E34A40">
      <w:pPr>
        <w:spacing w:after="0" w:line="480" w:lineRule="auto"/>
        <w:ind w:left="120"/>
        <w:rPr>
          <w:rFonts w:ascii="Times New Roman" w:hAnsi="Times New Roman" w:cs="Times New Roman"/>
          <w:sz w:val="24"/>
          <w:szCs w:val="24"/>
          <w:lang w:val="ru-RU"/>
        </w:rPr>
      </w:pPr>
    </w:p>
    <w:p w:rsidR="00E34A40" w:rsidRPr="00797B8C" w:rsidRDefault="00E34A40">
      <w:pPr>
        <w:spacing w:after="0" w:line="480" w:lineRule="auto"/>
        <w:ind w:left="120"/>
        <w:rPr>
          <w:rFonts w:ascii="Times New Roman" w:hAnsi="Times New Roman" w:cs="Times New Roman"/>
          <w:sz w:val="24"/>
          <w:szCs w:val="24"/>
          <w:lang w:val="ru-RU"/>
        </w:rPr>
      </w:pPr>
    </w:p>
    <w:p w:rsidR="00E34A40" w:rsidRPr="00797B8C" w:rsidRDefault="00E34A40">
      <w:pPr>
        <w:spacing w:after="0"/>
        <w:ind w:left="120"/>
        <w:rPr>
          <w:rFonts w:ascii="Times New Roman" w:hAnsi="Times New Roman" w:cs="Times New Roman"/>
          <w:sz w:val="24"/>
          <w:szCs w:val="24"/>
          <w:lang w:val="ru-RU"/>
        </w:rPr>
      </w:pPr>
    </w:p>
    <w:p w:rsidR="00E34A40" w:rsidRPr="00797B8C" w:rsidRDefault="008937D3">
      <w:pPr>
        <w:spacing w:after="0" w:line="480" w:lineRule="auto"/>
        <w:ind w:left="120"/>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МЕТОДИЧЕСКИЕ МАТЕРИАЛЫ ДЛЯ УЧИТЕЛЯ</w:t>
      </w:r>
    </w:p>
    <w:p w:rsidR="00E34A40" w:rsidRPr="00797B8C" w:rsidRDefault="00E34A40">
      <w:pPr>
        <w:spacing w:after="0" w:line="480" w:lineRule="auto"/>
        <w:ind w:left="120"/>
        <w:rPr>
          <w:rFonts w:ascii="Times New Roman" w:hAnsi="Times New Roman" w:cs="Times New Roman"/>
          <w:sz w:val="24"/>
          <w:szCs w:val="24"/>
          <w:lang w:val="ru-RU"/>
        </w:rPr>
      </w:pPr>
    </w:p>
    <w:p w:rsidR="00E34A40" w:rsidRPr="00797B8C" w:rsidRDefault="00E34A40">
      <w:pPr>
        <w:spacing w:after="0"/>
        <w:ind w:left="120"/>
        <w:rPr>
          <w:rFonts w:ascii="Times New Roman" w:hAnsi="Times New Roman" w:cs="Times New Roman"/>
          <w:sz w:val="24"/>
          <w:szCs w:val="24"/>
          <w:lang w:val="ru-RU"/>
        </w:rPr>
      </w:pPr>
    </w:p>
    <w:p w:rsidR="00E34A40" w:rsidRPr="00797B8C" w:rsidRDefault="008937D3">
      <w:pPr>
        <w:spacing w:after="0" w:line="480" w:lineRule="auto"/>
        <w:ind w:left="120"/>
        <w:rPr>
          <w:rFonts w:ascii="Times New Roman" w:hAnsi="Times New Roman" w:cs="Times New Roman"/>
          <w:sz w:val="24"/>
          <w:szCs w:val="24"/>
          <w:lang w:val="ru-RU"/>
        </w:rPr>
      </w:pPr>
      <w:r w:rsidRPr="00797B8C">
        <w:rPr>
          <w:rFonts w:ascii="Times New Roman" w:hAnsi="Times New Roman" w:cs="Times New Roman"/>
          <w:b/>
          <w:color w:val="000000"/>
          <w:sz w:val="24"/>
          <w:szCs w:val="24"/>
          <w:lang w:val="ru-RU"/>
        </w:rPr>
        <w:t>ЦИФРОВЫЕ ОБРАЗОВАТЕЛЬНЫЕ РЕСУРСЫ И РЕСУРСЫ СЕТИ ИНТЕРНЕТ</w:t>
      </w:r>
    </w:p>
    <w:p w:rsidR="00E34A40" w:rsidRPr="00797B8C" w:rsidRDefault="00E34A40">
      <w:pPr>
        <w:spacing w:after="0" w:line="480" w:lineRule="auto"/>
        <w:ind w:left="120"/>
        <w:rPr>
          <w:rFonts w:ascii="Times New Roman" w:hAnsi="Times New Roman" w:cs="Times New Roman"/>
          <w:sz w:val="24"/>
          <w:szCs w:val="24"/>
          <w:lang w:val="ru-RU"/>
        </w:rPr>
      </w:pPr>
    </w:p>
    <w:p w:rsidR="00E34A40" w:rsidRPr="00797B8C" w:rsidRDefault="00E34A40">
      <w:pPr>
        <w:rPr>
          <w:rFonts w:ascii="Times New Roman" w:hAnsi="Times New Roman" w:cs="Times New Roman"/>
          <w:sz w:val="24"/>
          <w:szCs w:val="24"/>
          <w:lang w:val="ru-RU"/>
        </w:rPr>
        <w:sectPr w:rsidR="00E34A40" w:rsidRPr="00797B8C">
          <w:pgSz w:w="11906" w:h="16383"/>
          <w:pgMar w:top="1134" w:right="850" w:bottom="1134" w:left="1701" w:header="720" w:footer="720" w:gutter="0"/>
          <w:cols w:space="720"/>
        </w:sectPr>
      </w:pPr>
      <w:bookmarkStart w:id="13" w:name="block-92404723"/>
    </w:p>
    <w:bookmarkEnd w:id="13"/>
    <w:p w:rsidR="00E34A40" w:rsidRPr="00797B8C" w:rsidRDefault="00E34A40">
      <w:pPr>
        <w:rPr>
          <w:rFonts w:ascii="Times New Roman" w:hAnsi="Times New Roman" w:cs="Times New Roman"/>
          <w:sz w:val="24"/>
          <w:szCs w:val="24"/>
          <w:lang w:val="ru-RU"/>
        </w:rPr>
      </w:pPr>
    </w:p>
    <w:sectPr w:rsidR="00E34A40" w:rsidRPr="00797B8C" w:rsidSect="00E34A40">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56F" w:rsidRDefault="007B256F">
      <w:pPr>
        <w:spacing w:line="240" w:lineRule="auto"/>
      </w:pPr>
      <w:r>
        <w:separator/>
      </w:r>
    </w:p>
  </w:endnote>
  <w:endnote w:type="continuationSeparator" w:id="0">
    <w:p w:rsidR="007B256F" w:rsidRDefault="007B25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56F" w:rsidRDefault="007B256F">
      <w:pPr>
        <w:spacing w:after="0"/>
      </w:pPr>
      <w:r>
        <w:separator/>
      </w:r>
    </w:p>
  </w:footnote>
  <w:footnote w:type="continuationSeparator" w:id="0">
    <w:p w:rsidR="007B256F" w:rsidRDefault="007B256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239341B"/>
    <w:multiLevelType w:val="singleLevel"/>
    <w:tmpl w:val="9239341B"/>
    <w:lvl w:ilvl="0">
      <w:start w:val="1"/>
      <w:numFmt w:val="bullet"/>
      <w:lvlText w:val=""/>
      <w:lvlJc w:val="left"/>
      <w:pPr>
        <w:ind w:left="927" w:hanging="360"/>
      </w:pPr>
      <w:rPr>
        <w:rFonts w:ascii="Symbol" w:hAnsi="Symbol" w:hint="default"/>
      </w:rPr>
    </w:lvl>
  </w:abstractNum>
  <w:abstractNum w:abstractNumId="1" w15:restartNumberingAfterBreak="0">
    <w:nsid w:val="B5E306ED"/>
    <w:multiLevelType w:val="singleLevel"/>
    <w:tmpl w:val="B5E306ED"/>
    <w:lvl w:ilvl="0">
      <w:start w:val="1"/>
      <w:numFmt w:val="bullet"/>
      <w:lvlText w:val=""/>
      <w:lvlJc w:val="left"/>
      <w:pPr>
        <w:ind w:left="927" w:hanging="360"/>
      </w:pPr>
      <w:rPr>
        <w:rFonts w:ascii="Symbol" w:hAnsi="Symbol" w:hint="default"/>
      </w:rPr>
    </w:lvl>
  </w:abstractNum>
  <w:abstractNum w:abstractNumId="2" w15:restartNumberingAfterBreak="0">
    <w:nsid w:val="BF205925"/>
    <w:multiLevelType w:val="singleLevel"/>
    <w:tmpl w:val="BF205925"/>
    <w:lvl w:ilvl="0">
      <w:start w:val="1"/>
      <w:numFmt w:val="bullet"/>
      <w:lvlText w:val=""/>
      <w:lvlJc w:val="left"/>
      <w:pPr>
        <w:ind w:left="927" w:hanging="360"/>
      </w:pPr>
      <w:rPr>
        <w:rFonts w:ascii="Symbol" w:hAnsi="Symbol" w:hint="default"/>
      </w:rPr>
    </w:lvl>
  </w:abstractNum>
  <w:abstractNum w:abstractNumId="3" w15:restartNumberingAfterBreak="0">
    <w:nsid w:val="C8879AEF"/>
    <w:multiLevelType w:val="singleLevel"/>
    <w:tmpl w:val="C8879AEF"/>
    <w:lvl w:ilvl="0">
      <w:start w:val="1"/>
      <w:numFmt w:val="bullet"/>
      <w:lvlText w:val=""/>
      <w:lvlJc w:val="left"/>
      <w:pPr>
        <w:ind w:left="927" w:hanging="360"/>
      </w:pPr>
      <w:rPr>
        <w:rFonts w:ascii="Symbol" w:hAnsi="Symbol" w:hint="default"/>
      </w:rPr>
    </w:lvl>
  </w:abstractNum>
  <w:abstractNum w:abstractNumId="4" w15:restartNumberingAfterBreak="0">
    <w:nsid w:val="CF092B84"/>
    <w:multiLevelType w:val="singleLevel"/>
    <w:tmpl w:val="CF092B84"/>
    <w:lvl w:ilvl="0">
      <w:start w:val="1"/>
      <w:numFmt w:val="bullet"/>
      <w:lvlText w:val=""/>
      <w:lvlJc w:val="left"/>
      <w:pPr>
        <w:ind w:left="927" w:hanging="360"/>
      </w:pPr>
      <w:rPr>
        <w:rFonts w:ascii="Symbol" w:hAnsi="Symbol" w:hint="default"/>
      </w:rPr>
    </w:lvl>
  </w:abstractNum>
  <w:abstractNum w:abstractNumId="5" w15:restartNumberingAfterBreak="0">
    <w:nsid w:val="DCBA6B53"/>
    <w:multiLevelType w:val="singleLevel"/>
    <w:tmpl w:val="DCBA6B53"/>
    <w:lvl w:ilvl="0">
      <w:start w:val="1"/>
      <w:numFmt w:val="bullet"/>
      <w:lvlText w:val=""/>
      <w:lvlJc w:val="left"/>
      <w:pPr>
        <w:ind w:left="927" w:hanging="360"/>
      </w:pPr>
      <w:rPr>
        <w:rFonts w:ascii="Symbol" w:hAnsi="Symbol" w:hint="default"/>
      </w:rPr>
    </w:lvl>
  </w:abstractNum>
  <w:abstractNum w:abstractNumId="6" w15:restartNumberingAfterBreak="0">
    <w:nsid w:val="F4B5D9F5"/>
    <w:multiLevelType w:val="singleLevel"/>
    <w:tmpl w:val="F4B5D9F5"/>
    <w:lvl w:ilvl="0">
      <w:start w:val="1"/>
      <w:numFmt w:val="bullet"/>
      <w:lvlText w:val=""/>
      <w:lvlJc w:val="left"/>
      <w:pPr>
        <w:ind w:left="927" w:hanging="360"/>
      </w:pPr>
      <w:rPr>
        <w:rFonts w:ascii="Symbol" w:hAnsi="Symbol" w:hint="default"/>
      </w:rPr>
    </w:lvl>
  </w:abstractNum>
  <w:abstractNum w:abstractNumId="7" w15:restartNumberingAfterBreak="0">
    <w:nsid w:val="0053208E"/>
    <w:multiLevelType w:val="singleLevel"/>
    <w:tmpl w:val="0053208E"/>
    <w:lvl w:ilvl="0">
      <w:start w:val="1"/>
      <w:numFmt w:val="bullet"/>
      <w:lvlText w:val=""/>
      <w:lvlJc w:val="left"/>
      <w:pPr>
        <w:ind w:left="1069" w:hanging="360"/>
      </w:pPr>
      <w:rPr>
        <w:rFonts w:ascii="Symbol" w:hAnsi="Symbol" w:hint="default"/>
      </w:rPr>
    </w:lvl>
  </w:abstractNum>
  <w:abstractNum w:abstractNumId="8" w15:restartNumberingAfterBreak="0">
    <w:nsid w:val="0248C179"/>
    <w:multiLevelType w:val="singleLevel"/>
    <w:tmpl w:val="0248C179"/>
    <w:lvl w:ilvl="0">
      <w:start w:val="1"/>
      <w:numFmt w:val="bullet"/>
      <w:lvlText w:val=""/>
      <w:lvlJc w:val="left"/>
      <w:pPr>
        <w:ind w:left="927" w:hanging="360"/>
      </w:pPr>
      <w:rPr>
        <w:rFonts w:ascii="Symbol" w:hAnsi="Symbol" w:hint="default"/>
      </w:rPr>
    </w:lvl>
  </w:abstractNum>
  <w:abstractNum w:abstractNumId="9" w15:restartNumberingAfterBreak="0">
    <w:nsid w:val="03D62ECE"/>
    <w:multiLevelType w:val="singleLevel"/>
    <w:tmpl w:val="03D62ECE"/>
    <w:lvl w:ilvl="0">
      <w:start w:val="1"/>
      <w:numFmt w:val="bullet"/>
      <w:lvlText w:val=""/>
      <w:lvlJc w:val="left"/>
      <w:pPr>
        <w:ind w:left="927" w:hanging="360"/>
      </w:pPr>
      <w:rPr>
        <w:rFonts w:ascii="Symbol" w:hAnsi="Symbol" w:hint="default"/>
      </w:rPr>
    </w:lvl>
  </w:abstractNum>
  <w:abstractNum w:abstractNumId="10" w15:restartNumberingAfterBreak="0">
    <w:nsid w:val="2470EC97"/>
    <w:multiLevelType w:val="singleLevel"/>
    <w:tmpl w:val="2470EC97"/>
    <w:lvl w:ilvl="0">
      <w:start w:val="1"/>
      <w:numFmt w:val="bullet"/>
      <w:lvlText w:val=""/>
      <w:lvlJc w:val="left"/>
      <w:pPr>
        <w:ind w:left="927" w:hanging="360"/>
      </w:pPr>
      <w:rPr>
        <w:rFonts w:ascii="Symbol" w:hAnsi="Symbol" w:hint="default"/>
      </w:rPr>
    </w:lvl>
  </w:abstractNum>
  <w:abstractNum w:abstractNumId="11" w15:restartNumberingAfterBreak="0">
    <w:nsid w:val="25B654F3"/>
    <w:multiLevelType w:val="singleLevel"/>
    <w:tmpl w:val="25B654F3"/>
    <w:lvl w:ilvl="0">
      <w:start w:val="1"/>
      <w:numFmt w:val="bullet"/>
      <w:lvlText w:val=""/>
      <w:lvlJc w:val="left"/>
      <w:pPr>
        <w:ind w:left="927" w:hanging="360"/>
      </w:pPr>
      <w:rPr>
        <w:rFonts w:ascii="Symbol" w:hAnsi="Symbol" w:hint="default"/>
      </w:rPr>
    </w:lvl>
  </w:abstractNum>
  <w:abstractNum w:abstractNumId="12" w15:restartNumberingAfterBreak="0">
    <w:nsid w:val="2A8F537B"/>
    <w:multiLevelType w:val="singleLevel"/>
    <w:tmpl w:val="2A8F537B"/>
    <w:lvl w:ilvl="0">
      <w:start w:val="1"/>
      <w:numFmt w:val="bullet"/>
      <w:lvlText w:val=""/>
      <w:lvlJc w:val="left"/>
      <w:pPr>
        <w:ind w:left="927" w:hanging="360"/>
      </w:pPr>
      <w:rPr>
        <w:rFonts w:ascii="Symbol" w:hAnsi="Symbol" w:hint="default"/>
      </w:rPr>
    </w:lvl>
  </w:abstractNum>
  <w:abstractNum w:abstractNumId="13" w15:restartNumberingAfterBreak="0">
    <w:nsid w:val="4D4DC07F"/>
    <w:multiLevelType w:val="singleLevel"/>
    <w:tmpl w:val="4D4DC07F"/>
    <w:lvl w:ilvl="0">
      <w:start w:val="1"/>
      <w:numFmt w:val="bullet"/>
      <w:lvlText w:val=""/>
      <w:lvlJc w:val="left"/>
      <w:pPr>
        <w:ind w:left="927" w:hanging="360"/>
      </w:pPr>
      <w:rPr>
        <w:rFonts w:ascii="Symbol" w:hAnsi="Symbol" w:hint="default"/>
      </w:rPr>
    </w:lvl>
  </w:abstractNum>
  <w:abstractNum w:abstractNumId="14" w15:restartNumberingAfterBreak="0">
    <w:nsid w:val="59ADCABA"/>
    <w:multiLevelType w:val="singleLevel"/>
    <w:tmpl w:val="59ADCABA"/>
    <w:lvl w:ilvl="0">
      <w:start w:val="1"/>
      <w:numFmt w:val="bullet"/>
      <w:lvlText w:val=""/>
      <w:lvlJc w:val="left"/>
      <w:pPr>
        <w:ind w:left="927" w:hanging="360"/>
      </w:pPr>
      <w:rPr>
        <w:rFonts w:ascii="Symbol" w:hAnsi="Symbol" w:hint="default"/>
      </w:rPr>
    </w:lvl>
  </w:abstractNum>
  <w:abstractNum w:abstractNumId="15" w15:restartNumberingAfterBreak="0">
    <w:nsid w:val="5A241D34"/>
    <w:multiLevelType w:val="singleLevel"/>
    <w:tmpl w:val="5A241D34"/>
    <w:lvl w:ilvl="0">
      <w:start w:val="1"/>
      <w:numFmt w:val="bullet"/>
      <w:lvlText w:val=""/>
      <w:lvlJc w:val="left"/>
      <w:pPr>
        <w:ind w:left="927" w:hanging="360"/>
      </w:pPr>
      <w:rPr>
        <w:rFonts w:ascii="Symbol" w:hAnsi="Symbol" w:hint="default"/>
      </w:rPr>
    </w:lvl>
  </w:abstractNum>
  <w:abstractNum w:abstractNumId="16" w15:restartNumberingAfterBreak="0">
    <w:nsid w:val="72183CF9"/>
    <w:multiLevelType w:val="singleLevel"/>
    <w:tmpl w:val="72183CF9"/>
    <w:lvl w:ilvl="0">
      <w:start w:val="1"/>
      <w:numFmt w:val="bullet"/>
      <w:lvlText w:val=""/>
      <w:lvlJc w:val="left"/>
      <w:pPr>
        <w:ind w:left="927" w:hanging="360"/>
      </w:pPr>
      <w:rPr>
        <w:rFonts w:ascii="Symbol" w:hAnsi="Symbol" w:hint="default"/>
      </w:rPr>
    </w:lvl>
  </w:abstractNum>
  <w:num w:numId="1">
    <w:abstractNumId w:val="7"/>
  </w:num>
  <w:num w:numId="2">
    <w:abstractNumId w:val="4"/>
  </w:num>
  <w:num w:numId="3">
    <w:abstractNumId w:val="14"/>
  </w:num>
  <w:num w:numId="4">
    <w:abstractNumId w:val="2"/>
  </w:num>
  <w:num w:numId="5">
    <w:abstractNumId w:val="1"/>
  </w:num>
  <w:num w:numId="6">
    <w:abstractNumId w:val="9"/>
  </w:num>
  <w:num w:numId="7">
    <w:abstractNumId w:val="11"/>
  </w:num>
  <w:num w:numId="8">
    <w:abstractNumId w:val="16"/>
  </w:num>
  <w:num w:numId="9">
    <w:abstractNumId w:val="8"/>
  </w:num>
  <w:num w:numId="10">
    <w:abstractNumId w:val="0"/>
  </w:num>
  <w:num w:numId="11">
    <w:abstractNumId w:val="12"/>
  </w:num>
  <w:num w:numId="12">
    <w:abstractNumId w:val="15"/>
  </w:num>
  <w:num w:numId="13">
    <w:abstractNumId w:val="3"/>
  </w:num>
  <w:num w:numId="14">
    <w:abstractNumId w:val="13"/>
  </w:num>
  <w:num w:numId="15">
    <w:abstractNumId w:val="6"/>
  </w:num>
  <w:num w:numId="16">
    <w:abstractNumId w:val="1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34A40"/>
    <w:rsid w:val="000A3752"/>
    <w:rsid w:val="000E46CA"/>
    <w:rsid w:val="00132203"/>
    <w:rsid w:val="0026024E"/>
    <w:rsid w:val="00530371"/>
    <w:rsid w:val="0063197E"/>
    <w:rsid w:val="00797B8C"/>
    <w:rsid w:val="007B256F"/>
    <w:rsid w:val="008937D3"/>
    <w:rsid w:val="00D90A7E"/>
    <w:rsid w:val="00E34A40"/>
    <w:rsid w:val="206925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65353AE-F6D0-44D8-8F07-F59E601A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4A40"/>
    <w:pPr>
      <w:spacing w:after="200" w:line="276" w:lineRule="auto"/>
    </w:pPr>
    <w:rPr>
      <w:sz w:val="22"/>
      <w:szCs w:val="22"/>
      <w:lang w:val="en-US" w:eastAsia="en-US"/>
    </w:rPr>
  </w:style>
  <w:style w:type="paragraph" w:styleId="1">
    <w:name w:val="heading 1"/>
    <w:basedOn w:val="a"/>
    <w:next w:val="a"/>
    <w:link w:val="10"/>
    <w:uiPriority w:val="9"/>
    <w:qFormat/>
    <w:rsid w:val="00E34A4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34A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34A4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E34A4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E34A40"/>
    <w:rPr>
      <w:i/>
      <w:iCs/>
    </w:rPr>
  </w:style>
  <w:style w:type="character" w:styleId="a4">
    <w:name w:val="Hyperlink"/>
    <w:basedOn w:val="a0"/>
    <w:uiPriority w:val="99"/>
    <w:unhideWhenUsed/>
    <w:qFormat/>
    <w:rsid w:val="00E34A40"/>
    <w:rPr>
      <w:color w:val="0000FF" w:themeColor="hyperlink"/>
      <w:u w:val="single"/>
    </w:rPr>
  </w:style>
  <w:style w:type="paragraph" w:styleId="a5">
    <w:name w:val="Normal Indent"/>
    <w:basedOn w:val="a"/>
    <w:uiPriority w:val="99"/>
    <w:unhideWhenUsed/>
    <w:qFormat/>
    <w:rsid w:val="00E34A40"/>
    <w:pPr>
      <w:ind w:left="720"/>
    </w:pPr>
  </w:style>
  <w:style w:type="paragraph" w:styleId="a6">
    <w:name w:val="caption"/>
    <w:basedOn w:val="a"/>
    <w:next w:val="a"/>
    <w:uiPriority w:val="35"/>
    <w:semiHidden/>
    <w:unhideWhenUsed/>
    <w:qFormat/>
    <w:rsid w:val="00E34A40"/>
    <w:pPr>
      <w:spacing w:line="240" w:lineRule="auto"/>
    </w:pPr>
    <w:rPr>
      <w:b/>
      <w:bCs/>
      <w:color w:val="4F81BD" w:themeColor="accent1"/>
      <w:sz w:val="18"/>
      <w:szCs w:val="18"/>
    </w:rPr>
  </w:style>
  <w:style w:type="paragraph" w:styleId="a7">
    <w:name w:val="header"/>
    <w:basedOn w:val="a"/>
    <w:link w:val="a8"/>
    <w:uiPriority w:val="99"/>
    <w:unhideWhenUsed/>
    <w:qFormat/>
    <w:rsid w:val="00E34A40"/>
    <w:pPr>
      <w:tabs>
        <w:tab w:val="center" w:pos="4680"/>
        <w:tab w:val="right" w:pos="9360"/>
      </w:tabs>
    </w:pPr>
  </w:style>
  <w:style w:type="paragraph" w:styleId="a9">
    <w:name w:val="Title"/>
    <w:basedOn w:val="a"/>
    <w:next w:val="a"/>
    <w:link w:val="aa"/>
    <w:uiPriority w:val="10"/>
    <w:qFormat/>
    <w:rsid w:val="00E34A4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rsid w:val="00E34A40"/>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rsid w:val="00E34A4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rsid w:val="00E34A40"/>
  </w:style>
  <w:style w:type="character" w:customStyle="1" w:styleId="10">
    <w:name w:val="Заголовок 1 Знак"/>
    <w:basedOn w:val="a0"/>
    <w:link w:val="1"/>
    <w:uiPriority w:val="9"/>
    <w:rsid w:val="00E34A4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E34A4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34A40"/>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E34A40"/>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sid w:val="00E34A40"/>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rsid w:val="00E34A4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26821">
      <w:bodyDiv w:val="1"/>
      <w:marLeft w:val="0"/>
      <w:marRight w:val="0"/>
      <w:marTop w:val="0"/>
      <w:marBottom w:val="0"/>
      <w:divBdr>
        <w:top w:val="none" w:sz="0" w:space="0" w:color="auto"/>
        <w:left w:val="none" w:sz="0" w:space="0" w:color="auto"/>
        <w:bottom w:val="none" w:sz="0" w:space="0" w:color="auto"/>
        <w:right w:val="none" w:sz="0" w:space="0" w:color="auto"/>
      </w:divBdr>
    </w:div>
    <w:div w:id="1055468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DWKAJHR5V" TargetMode="External"/><Relationship Id="rId21" Type="http://schemas.openxmlformats.org/officeDocument/2006/relationships/hyperlink" Target="https://m.edsoo.ru/WHVIHMY1Z" TargetMode="External"/><Relationship Id="rId42" Type="http://schemas.openxmlformats.org/officeDocument/2006/relationships/hyperlink" Target="https://m.edsoo.ru/TL21RP31R" TargetMode="External"/><Relationship Id="rId63" Type="http://schemas.openxmlformats.org/officeDocument/2006/relationships/hyperlink" Target="https://m.edsoo.ru/IQALM0WOW" TargetMode="External"/><Relationship Id="rId84" Type="http://schemas.openxmlformats.org/officeDocument/2006/relationships/hyperlink" Target="https://m.edsoo.ru/Q9D5TLW74" TargetMode="External"/><Relationship Id="rId138" Type="http://schemas.openxmlformats.org/officeDocument/2006/relationships/hyperlink" Target="https://m.edsoo.ru/ASMZ51NJN" TargetMode="External"/><Relationship Id="rId159" Type="http://schemas.openxmlformats.org/officeDocument/2006/relationships/hyperlink" Target="https://m.edsoo.ru/USX82IYYS" TargetMode="External"/><Relationship Id="rId170" Type="http://schemas.openxmlformats.org/officeDocument/2006/relationships/hyperlink" Target="https://m.edsoo.ru/FQQU8FNGQ" TargetMode="External"/><Relationship Id="rId191" Type="http://schemas.openxmlformats.org/officeDocument/2006/relationships/hyperlink" Target="https://m.edsoo.ru/0BSSIC84P" TargetMode="External"/><Relationship Id="rId205" Type="http://schemas.openxmlformats.org/officeDocument/2006/relationships/hyperlink" Target="https://m.edsoo.ru/KYNG19VN8" TargetMode="External"/><Relationship Id="rId107" Type="http://schemas.openxmlformats.org/officeDocument/2006/relationships/hyperlink" Target="https://m.edsoo.ru/ASS72KI6P" TargetMode="External"/><Relationship Id="rId11" Type="http://schemas.openxmlformats.org/officeDocument/2006/relationships/hyperlink" Target="https://m.edsoo.ru/20Q1YG87W" TargetMode="External"/><Relationship Id="rId32" Type="http://schemas.openxmlformats.org/officeDocument/2006/relationships/hyperlink" Target="https://m.edsoo.ru/1TYN3ZPVZ" TargetMode="External"/><Relationship Id="rId37" Type="http://schemas.openxmlformats.org/officeDocument/2006/relationships/hyperlink" Target="https://m.edsoo.ru/3DI3KX5HQ" TargetMode="External"/><Relationship Id="rId53" Type="http://schemas.openxmlformats.org/officeDocument/2006/relationships/hyperlink" Target="https://m.edsoo.ru/QAACISG4M" TargetMode="External"/><Relationship Id="rId58" Type="http://schemas.openxmlformats.org/officeDocument/2006/relationships/hyperlink" Target="https://m.edsoo.ru/RGL2R8A0Z" TargetMode="External"/><Relationship Id="rId74" Type="http://schemas.openxmlformats.org/officeDocument/2006/relationships/hyperlink" Target="https://m.edsoo.ru/FQHT03CP6" TargetMode="External"/><Relationship Id="rId79" Type="http://schemas.openxmlformats.org/officeDocument/2006/relationships/hyperlink" Target="https://m.edsoo.ru/NHJ0ZOQ7D" TargetMode="External"/><Relationship Id="rId102" Type="http://schemas.openxmlformats.org/officeDocument/2006/relationships/hyperlink" Target="https://m.edsoo.ru/9XXQV22T8" TargetMode="External"/><Relationship Id="rId123" Type="http://schemas.openxmlformats.org/officeDocument/2006/relationships/hyperlink" Target="https://m.edsoo.ru/XCZ0WFP5Z" TargetMode="External"/><Relationship Id="rId128" Type="http://schemas.openxmlformats.org/officeDocument/2006/relationships/hyperlink" Target="https://m.edsoo.ru/16H1TBTU3" TargetMode="External"/><Relationship Id="rId144" Type="http://schemas.openxmlformats.org/officeDocument/2006/relationships/hyperlink" Target="https://m.edsoo.ru/OK0N8NQRB" TargetMode="External"/><Relationship Id="rId149" Type="http://schemas.openxmlformats.org/officeDocument/2006/relationships/hyperlink" Target="https://m.edsoo.ru/OXA0QOJZV" TargetMode="External"/><Relationship Id="rId5" Type="http://schemas.openxmlformats.org/officeDocument/2006/relationships/footnotes" Target="footnotes.xml"/><Relationship Id="rId90" Type="http://schemas.openxmlformats.org/officeDocument/2006/relationships/hyperlink" Target="https://m.edsoo.ru/5CQRK72D7" TargetMode="External"/><Relationship Id="rId95" Type="http://schemas.openxmlformats.org/officeDocument/2006/relationships/hyperlink" Target="https://m.edsoo.ru/JN770BH4B" TargetMode="External"/><Relationship Id="rId160" Type="http://schemas.openxmlformats.org/officeDocument/2006/relationships/hyperlink" Target="https://m.edsoo.ru/JWC1OTQQC" TargetMode="External"/><Relationship Id="rId165" Type="http://schemas.openxmlformats.org/officeDocument/2006/relationships/hyperlink" Target="https://m.edsoo.ru/IXI9LBLEE" TargetMode="External"/><Relationship Id="rId181" Type="http://schemas.openxmlformats.org/officeDocument/2006/relationships/hyperlink" Target="https://m.edsoo.ru/S7J1DJHHG" TargetMode="External"/><Relationship Id="rId186" Type="http://schemas.openxmlformats.org/officeDocument/2006/relationships/hyperlink" Target="https://m.edsoo.ru/LXH84R005" TargetMode="External"/><Relationship Id="rId211" Type="http://schemas.openxmlformats.org/officeDocument/2006/relationships/fontTable" Target="fontTable.xml"/><Relationship Id="rId22" Type="http://schemas.openxmlformats.org/officeDocument/2006/relationships/hyperlink" Target="https://m.edsoo.ru/9M28O9JWQ" TargetMode="External"/><Relationship Id="rId27" Type="http://schemas.openxmlformats.org/officeDocument/2006/relationships/hyperlink" Target="https://m.edsoo.ru/BM177PXJH" TargetMode="External"/><Relationship Id="rId43" Type="http://schemas.openxmlformats.org/officeDocument/2006/relationships/hyperlink" Target="https://m.edsoo.ru/E3R7H45YQ" TargetMode="External"/><Relationship Id="rId48" Type="http://schemas.openxmlformats.org/officeDocument/2006/relationships/hyperlink" Target="https://m.edsoo.ru/FYMOOLLB7" TargetMode="External"/><Relationship Id="rId64" Type="http://schemas.openxmlformats.org/officeDocument/2006/relationships/hyperlink" Target="https://m.edsoo.ru/8DNBESYVO" TargetMode="External"/><Relationship Id="rId69" Type="http://schemas.openxmlformats.org/officeDocument/2006/relationships/hyperlink" Target="https://m.edsoo.ru/660RPCHP0" TargetMode="External"/><Relationship Id="rId113" Type="http://schemas.openxmlformats.org/officeDocument/2006/relationships/hyperlink" Target="https://m.edsoo.ru/K5M3S99M6" TargetMode="External"/><Relationship Id="rId118" Type="http://schemas.openxmlformats.org/officeDocument/2006/relationships/hyperlink" Target="https://m.edsoo.ru/TLHAWJ9FD" TargetMode="External"/><Relationship Id="rId134" Type="http://schemas.openxmlformats.org/officeDocument/2006/relationships/hyperlink" Target="https://m.edsoo.ru/M3ANY8IC2" TargetMode="External"/><Relationship Id="rId139" Type="http://schemas.openxmlformats.org/officeDocument/2006/relationships/hyperlink" Target="https://m.edsoo.ru/QMOJAMPGO" TargetMode="External"/><Relationship Id="rId80" Type="http://schemas.openxmlformats.org/officeDocument/2006/relationships/hyperlink" Target="https://m.edsoo.ru/YI9Q5VI1C" TargetMode="External"/><Relationship Id="rId85" Type="http://schemas.openxmlformats.org/officeDocument/2006/relationships/hyperlink" Target="https://m.edsoo.ru/Q2FJ1LI85" TargetMode="External"/><Relationship Id="rId150" Type="http://schemas.openxmlformats.org/officeDocument/2006/relationships/hyperlink" Target="https://m.edsoo.ru/Y65LLDKGU" TargetMode="External"/><Relationship Id="rId155" Type="http://schemas.openxmlformats.org/officeDocument/2006/relationships/hyperlink" Target="https://m.edsoo.ru/HM20KD7VI" TargetMode="External"/><Relationship Id="rId171" Type="http://schemas.openxmlformats.org/officeDocument/2006/relationships/hyperlink" Target="https://m.edsoo.ru/TY8ZRID8D" TargetMode="External"/><Relationship Id="rId176" Type="http://schemas.openxmlformats.org/officeDocument/2006/relationships/hyperlink" Target="https://m.edsoo.ru/DLMCWHO7G" TargetMode="External"/><Relationship Id="rId192" Type="http://schemas.openxmlformats.org/officeDocument/2006/relationships/hyperlink" Target="https://m.edsoo.ru/Y95WGD9FC" TargetMode="External"/><Relationship Id="rId197" Type="http://schemas.openxmlformats.org/officeDocument/2006/relationships/hyperlink" Target="https://m.edsoo.ru/0ZOMYUAJ7" TargetMode="External"/><Relationship Id="rId206" Type="http://schemas.openxmlformats.org/officeDocument/2006/relationships/hyperlink" Target="https://m.edsoo.ru/HYUOFCBOI" TargetMode="External"/><Relationship Id="rId201" Type="http://schemas.openxmlformats.org/officeDocument/2006/relationships/hyperlink" Target="https://m.edsoo.ru/HF4DSDTWK" TargetMode="External"/><Relationship Id="rId12" Type="http://schemas.openxmlformats.org/officeDocument/2006/relationships/hyperlink" Target="https://m.edsoo.ru/JKZUWZHFA" TargetMode="External"/><Relationship Id="rId17" Type="http://schemas.openxmlformats.org/officeDocument/2006/relationships/hyperlink" Target="https://m.edsoo.ru/2DOYQY7NY" TargetMode="External"/><Relationship Id="rId33" Type="http://schemas.openxmlformats.org/officeDocument/2006/relationships/hyperlink" Target="https://m.edsoo.ru/WXMI8LRTG" TargetMode="External"/><Relationship Id="rId38" Type="http://schemas.openxmlformats.org/officeDocument/2006/relationships/hyperlink" Target="https://m.edsoo.ru/USO7U6N88" TargetMode="External"/><Relationship Id="rId59" Type="http://schemas.openxmlformats.org/officeDocument/2006/relationships/hyperlink" Target="https://m.edsoo.ru/QYJNNTCBM" TargetMode="External"/><Relationship Id="rId103" Type="http://schemas.openxmlformats.org/officeDocument/2006/relationships/hyperlink" Target="https://m.edsoo.ru/EE5D9XEAS" TargetMode="External"/><Relationship Id="rId108" Type="http://schemas.openxmlformats.org/officeDocument/2006/relationships/hyperlink" Target="https://m.edsoo.ru/1T7OBA0MJ" TargetMode="External"/><Relationship Id="rId124" Type="http://schemas.openxmlformats.org/officeDocument/2006/relationships/hyperlink" Target="https://m.edsoo.ru/UOXX6I9ZB" TargetMode="External"/><Relationship Id="rId129" Type="http://schemas.openxmlformats.org/officeDocument/2006/relationships/hyperlink" Target="https://m.edsoo.ru/Z8ZOJVESA" TargetMode="External"/><Relationship Id="rId54" Type="http://schemas.openxmlformats.org/officeDocument/2006/relationships/hyperlink" Target="https://m.edsoo.ru/28JFXGN0F" TargetMode="External"/><Relationship Id="rId70" Type="http://schemas.openxmlformats.org/officeDocument/2006/relationships/hyperlink" Target="https://m.edsoo.ru/ZGOA3JH0O" TargetMode="External"/><Relationship Id="rId75" Type="http://schemas.openxmlformats.org/officeDocument/2006/relationships/hyperlink" Target="https://m.edsoo.ru/FPKNBWSSO" TargetMode="External"/><Relationship Id="rId91" Type="http://schemas.openxmlformats.org/officeDocument/2006/relationships/hyperlink" Target="https://m.edsoo.ru/NYG8N6EMX" TargetMode="External"/><Relationship Id="rId96" Type="http://schemas.openxmlformats.org/officeDocument/2006/relationships/hyperlink" Target="https://m.edsoo.ru/88K7A4XDF" TargetMode="External"/><Relationship Id="rId140" Type="http://schemas.openxmlformats.org/officeDocument/2006/relationships/hyperlink" Target="https://m.edsoo.ru/0AMKLTDHN" TargetMode="External"/><Relationship Id="rId145" Type="http://schemas.openxmlformats.org/officeDocument/2006/relationships/hyperlink" Target="https://m.edsoo.ru/MN0ZL7041" TargetMode="External"/><Relationship Id="rId161" Type="http://schemas.openxmlformats.org/officeDocument/2006/relationships/hyperlink" Target="https://m.edsoo.ru/EB52EYPAB" TargetMode="External"/><Relationship Id="rId166" Type="http://schemas.openxmlformats.org/officeDocument/2006/relationships/hyperlink" Target="https://m.edsoo.ru/RKZMR25D2" TargetMode="External"/><Relationship Id="rId182" Type="http://schemas.openxmlformats.org/officeDocument/2006/relationships/hyperlink" Target="https://m.edsoo.ru/OO5615ADU" TargetMode="External"/><Relationship Id="rId187" Type="http://schemas.openxmlformats.org/officeDocument/2006/relationships/hyperlink" Target="https://m.edsoo.ru/QX9093YMM"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theme" Target="theme/theme1.xml"/><Relationship Id="rId23" Type="http://schemas.openxmlformats.org/officeDocument/2006/relationships/hyperlink" Target="https://m.edsoo.ru/MKSMIW1EZ" TargetMode="External"/><Relationship Id="rId28" Type="http://schemas.openxmlformats.org/officeDocument/2006/relationships/hyperlink" Target="https://m.edsoo.ru/ERN1XL7C9" TargetMode="External"/><Relationship Id="rId49" Type="http://schemas.openxmlformats.org/officeDocument/2006/relationships/hyperlink" Target="https://m.edsoo.ru/YB126KUCU" TargetMode="External"/><Relationship Id="rId114" Type="http://schemas.openxmlformats.org/officeDocument/2006/relationships/hyperlink" Target="https://m.edsoo.ru/928HK3I3U" TargetMode="External"/><Relationship Id="rId119" Type="http://schemas.openxmlformats.org/officeDocument/2006/relationships/hyperlink" Target="https://m.edsoo.ru/W56L2Y6T3" TargetMode="External"/><Relationship Id="rId44" Type="http://schemas.openxmlformats.org/officeDocument/2006/relationships/hyperlink" Target="https://m.edsoo.ru/PRK0VTYCN" TargetMode="External"/><Relationship Id="rId60" Type="http://schemas.openxmlformats.org/officeDocument/2006/relationships/hyperlink" Target="https://m.edsoo.ru/U2TE96PB3" TargetMode="External"/><Relationship Id="rId65" Type="http://schemas.openxmlformats.org/officeDocument/2006/relationships/hyperlink" Target="https://m.edsoo.ru/ICDPTIX8T" TargetMode="External"/><Relationship Id="rId81" Type="http://schemas.openxmlformats.org/officeDocument/2006/relationships/hyperlink" Target="https://m.edsoo.ru/HEY5VUY9H" TargetMode="External"/><Relationship Id="rId86" Type="http://schemas.openxmlformats.org/officeDocument/2006/relationships/hyperlink" Target="https://m.edsoo.ru/07N9PUOH5" TargetMode="External"/><Relationship Id="rId130" Type="http://schemas.openxmlformats.org/officeDocument/2006/relationships/hyperlink" Target="https://m.edsoo.ru/8VAUT344V" TargetMode="External"/><Relationship Id="rId135" Type="http://schemas.openxmlformats.org/officeDocument/2006/relationships/hyperlink" Target="https://m.edsoo.ru/RGCSKLA62" TargetMode="External"/><Relationship Id="rId151" Type="http://schemas.openxmlformats.org/officeDocument/2006/relationships/hyperlink" Target="https://m.edsoo.ru/PBPLNMMH8" TargetMode="External"/><Relationship Id="rId156" Type="http://schemas.openxmlformats.org/officeDocument/2006/relationships/hyperlink" Target="https://m.edsoo.ru/1A4VZSO13" TargetMode="External"/><Relationship Id="rId177" Type="http://schemas.openxmlformats.org/officeDocument/2006/relationships/hyperlink" Target="https://m.edsoo.ru/VNMICHJO6" TargetMode="External"/><Relationship Id="rId198" Type="http://schemas.openxmlformats.org/officeDocument/2006/relationships/hyperlink" Target="https://m.edsoo.ru/ADOQM2VLQ" TargetMode="External"/><Relationship Id="rId172" Type="http://schemas.openxmlformats.org/officeDocument/2006/relationships/hyperlink" Target="https://m.edsoo.ru/T9C5C1BTV" TargetMode="External"/><Relationship Id="rId193" Type="http://schemas.openxmlformats.org/officeDocument/2006/relationships/hyperlink" Target="https://m.edsoo.ru/21TTESKS0" TargetMode="External"/><Relationship Id="rId202" Type="http://schemas.openxmlformats.org/officeDocument/2006/relationships/hyperlink" Target="https://m.edsoo.ru/ZD47CDYET" TargetMode="External"/><Relationship Id="rId207" Type="http://schemas.openxmlformats.org/officeDocument/2006/relationships/hyperlink" Target="https://m.edsoo.ru/3SIRSRGJY" TargetMode="External"/><Relationship Id="rId13" Type="http://schemas.openxmlformats.org/officeDocument/2006/relationships/hyperlink" Target="https://m.edsoo.ru/FNII43NQP" TargetMode="External"/><Relationship Id="rId18" Type="http://schemas.openxmlformats.org/officeDocument/2006/relationships/hyperlink" Target="https://m.edsoo.ru/88B62SMMV" TargetMode="External"/><Relationship Id="rId39" Type="http://schemas.openxmlformats.org/officeDocument/2006/relationships/hyperlink" Target="https://m.edsoo.ru/YI0PXK8AS" TargetMode="External"/><Relationship Id="rId109" Type="http://schemas.openxmlformats.org/officeDocument/2006/relationships/hyperlink" Target="https://m.edsoo.ru/BZ857I7Q4" TargetMode="External"/><Relationship Id="rId34" Type="http://schemas.openxmlformats.org/officeDocument/2006/relationships/hyperlink" Target="https://m.edsoo.ru/UN8MFPR6N" TargetMode="External"/><Relationship Id="rId50" Type="http://schemas.openxmlformats.org/officeDocument/2006/relationships/hyperlink" Target="https://m.edsoo.ru/C2MZ16VOX" TargetMode="External"/><Relationship Id="rId55" Type="http://schemas.openxmlformats.org/officeDocument/2006/relationships/hyperlink" Target="https://m.edsoo.ru/LM41CXRO4" TargetMode="External"/><Relationship Id="rId76" Type="http://schemas.openxmlformats.org/officeDocument/2006/relationships/hyperlink" Target="https://m.edsoo.ru/DHM10HZ7Z" TargetMode="External"/><Relationship Id="rId97" Type="http://schemas.openxmlformats.org/officeDocument/2006/relationships/hyperlink" Target="https://m.edsoo.ru/PNUQ74K3Q" TargetMode="External"/><Relationship Id="rId104" Type="http://schemas.openxmlformats.org/officeDocument/2006/relationships/hyperlink" Target="https://m.edsoo.ru/RW3SCL3YK" TargetMode="External"/><Relationship Id="rId120" Type="http://schemas.openxmlformats.org/officeDocument/2006/relationships/hyperlink" Target="https://m.edsoo.ru/FXPHZE1EP" TargetMode="External"/><Relationship Id="rId125" Type="http://schemas.openxmlformats.org/officeDocument/2006/relationships/hyperlink" Target="https://m.edsoo.ru/WHARMG4FL" TargetMode="External"/><Relationship Id="rId141" Type="http://schemas.openxmlformats.org/officeDocument/2006/relationships/hyperlink" Target="https://m.edsoo.ru/7GO2ZM6ZG" TargetMode="External"/><Relationship Id="rId146" Type="http://schemas.openxmlformats.org/officeDocument/2006/relationships/hyperlink" Target="https://m.edsoo.ru/TX2RU0ILB" TargetMode="External"/><Relationship Id="rId167" Type="http://schemas.openxmlformats.org/officeDocument/2006/relationships/hyperlink" Target="https://m.edsoo.ru/PEPWJMBHP" TargetMode="External"/><Relationship Id="rId188" Type="http://schemas.openxmlformats.org/officeDocument/2006/relationships/hyperlink" Target="https://m.edsoo.ru/UWWKXINY9" TargetMode="External"/><Relationship Id="rId7" Type="http://schemas.openxmlformats.org/officeDocument/2006/relationships/image" Target="media/image1.jpg"/><Relationship Id="rId71" Type="http://schemas.openxmlformats.org/officeDocument/2006/relationships/hyperlink" Target="https://m.edsoo.ru/PBGJFBBRO" TargetMode="External"/><Relationship Id="rId92" Type="http://schemas.openxmlformats.org/officeDocument/2006/relationships/hyperlink" Target="https://m.edsoo.ru/SRS1MKOPY" TargetMode="External"/><Relationship Id="rId162" Type="http://schemas.openxmlformats.org/officeDocument/2006/relationships/hyperlink" Target="https://m.edsoo.ru/3ZHEKRUIW" TargetMode="External"/><Relationship Id="rId183" Type="http://schemas.openxmlformats.org/officeDocument/2006/relationships/hyperlink" Target="https://m.edsoo.ru/YQELUERND" TargetMode="External"/><Relationship Id="rId2" Type="http://schemas.openxmlformats.org/officeDocument/2006/relationships/styles" Target="styles.xml"/><Relationship Id="rId29" Type="http://schemas.openxmlformats.org/officeDocument/2006/relationships/hyperlink" Target="https://m.edsoo.ru/ZWSRJ14LN" TargetMode="External"/><Relationship Id="rId24" Type="http://schemas.openxmlformats.org/officeDocument/2006/relationships/hyperlink" Target="https://m.edsoo.ru/KURKMGPQO" TargetMode="External"/><Relationship Id="rId40" Type="http://schemas.openxmlformats.org/officeDocument/2006/relationships/hyperlink" Target="https://m.edsoo.ru/4PR3TWKV7" TargetMode="External"/><Relationship Id="rId45" Type="http://schemas.openxmlformats.org/officeDocument/2006/relationships/hyperlink" Target="https://m.edsoo.ru/377Z4FXQB" TargetMode="External"/><Relationship Id="rId66" Type="http://schemas.openxmlformats.org/officeDocument/2006/relationships/hyperlink" Target="https://m.edsoo.ru/3Y25FXO4A" TargetMode="External"/><Relationship Id="rId87" Type="http://schemas.openxmlformats.org/officeDocument/2006/relationships/hyperlink" Target="https://m.edsoo.ru/7139458T0" TargetMode="External"/><Relationship Id="rId110" Type="http://schemas.openxmlformats.org/officeDocument/2006/relationships/hyperlink" Target="https://m.edsoo.ru/SURCIKDOG" TargetMode="External"/><Relationship Id="rId115" Type="http://schemas.openxmlformats.org/officeDocument/2006/relationships/hyperlink" Target="https://m.edsoo.ru/RGU3ZKLQJ" TargetMode="External"/><Relationship Id="rId131" Type="http://schemas.openxmlformats.org/officeDocument/2006/relationships/hyperlink" Target="https://m.edsoo.ru/3AFC7QXGC" TargetMode="External"/><Relationship Id="rId136" Type="http://schemas.openxmlformats.org/officeDocument/2006/relationships/hyperlink" Target="https://m.edsoo.ru/CPRVPZ8TZ" TargetMode="External"/><Relationship Id="rId157" Type="http://schemas.openxmlformats.org/officeDocument/2006/relationships/hyperlink" Target="https://m.edsoo.ru/1E9FSB8OM" TargetMode="External"/><Relationship Id="rId178" Type="http://schemas.openxmlformats.org/officeDocument/2006/relationships/hyperlink" Target="https://m.edsoo.ru/R48M03CKK" TargetMode="External"/><Relationship Id="rId61" Type="http://schemas.openxmlformats.org/officeDocument/2006/relationships/hyperlink" Target="https://m.edsoo.ru/UJQMXODRN" TargetMode="External"/><Relationship Id="rId82" Type="http://schemas.openxmlformats.org/officeDocument/2006/relationships/hyperlink" Target="https://m.edsoo.ru/6984TNHF1" TargetMode="External"/><Relationship Id="rId152" Type="http://schemas.openxmlformats.org/officeDocument/2006/relationships/hyperlink" Target="https://m.edsoo.ru/50ML0P4RQ" TargetMode="External"/><Relationship Id="rId173" Type="http://schemas.openxmlformats.org/officeDocument/2006/relationships/hyperlink" Target="https://m.edsoo.ru/KQ1AYSBHR" TargetMode="External"/><Relationship Id="rId194" Type="http://schemas.openxmlformats.org/officeDocument/2006/relationships/hyperlink" Target="https://m.edsoo.ru/VQLT8H8OO" TargetMode="External"/><Relationship Id="rId199" Type="http://schemas.openxmlformats.org/officeDocument/2006/relationships/hyperlink" Target="https://m.edsoo.ru/WK4ULXYR0" TargetMode="External"/><Relationship Id="rId203" Type="http://schemas.openxmlformats.org/officeDocument/2006/relationships/hyperlink" Target="https://m.edsoo.ru/B37G3IWPL" TargetMode="External"/><Relationship Id="rId208" Type="http://schemas.openxmlformats.org/officeDocument/2006/relationships/hyperlink" Target="https://m.edsoo.ru/1D37VSD1K" TargetMode="External"/><Relationship Id="rId19" Type="http://schemas.openxmlformats.org/officeDocument/2006/relationships/hyperlink" Target="https://m.edsoo.ru/IHI8M0HVC" TargetMode="External"/><Relationship Id="rId14" Type="http://schemas.openxmlformats.org/officeDocument/2006/relationships/hyperlink" Target="https://m.edsoo.ru/H6KAZ1EWX" TargetMode="External"/><Relationship Id="rId30" Type="http://schemas.openxmlformats.org/officeDocument/2006/relationships/hyperlink" Target="https://m.edsoo.ru/51DKSDT16" TargetMode="External"/><Relationship Id="rId35" Type="http://schemas.openxmlformats.org/officeDocument/2006/relationships/hyperlink" Target="https://m.edsoo.ru/DYHTZ54J8" TargetMode="External"/><Relationship Id="rId56" Type="http://schemas.openxmlformats.org/officeDocument/2006/relationships/hyperlink" Target="https://m.edsoo.ru/1C1FFH1FG" TargetMode="External"/><Relationship Id="rId77" Type="http://schemas.openxmlformats.org/officeDocument/2006/relationships/hyperlink" Target="https://m.edsoo.ru/1XC74TK83" TargetMode="External"/><Relationship Id="rId100" Type="http://schemas.openxmlformats.org/officeDocument/2006/relationships/hyperlink" Target="https://m.edsoo.ru/7XYQCNO7H" TargetMode="External"/><Relationship Id="rId105" Type="http://schemas.openxmlformats.org/officeDocument/2006/relationships/hyperlink" Target="https://m.edsoo.ru/JG9K8B36D" TargetMode="External"/><Relationship Id="rId126" Type="http://schemas.openxmlformats.org/officeDocument/2006/relationships/hyperlink" Target="https://m.edsoo.ru/952KJKBF9" TargetMode="External"/><Relationship Id="rId147" Type="http://schemas.openxmlformats.org/officeDocument/2006/relationships/hyperlink" Target="https://m.edsoo.ru/W1129FM7K" TargetMode="External"/><Relationship Id="rId168" Type="http://schemas.openxmlformats.org/officeDocument/2006/relationships/hyperlink" Target="https://m.edsoo.ru/PQT234927" TargetMode="External"/><Relationship Id="rId8" Type="http://schemas.openxmlformats.org/officeDocument/2006/relationships/hyperlink" Target="https://m.edsoo.ru/G92XQKZU3" TargetMode="External"/><Relationship Id="rId51" Type="http://schemas.openxmlformats.org/officeDocument/2006/relationships/hyperlink" Target="https://m.edsoo.ru/JYM2T0XX6" TargetMode="External"/><Relationship Id="rId72" Type="http://schemas.openxmlformats.org/officeDocument/2006/relationships/hyperlink" Target="https://m.edsoo.ru/NABCZD1HV" TargetMode="External"/><Relationship Id="rId93" Type="http://schemas.openxmlformats.org/officeDocument/2006/relationships/hyperlink" Target="https://m.edsoo.ru/O8E6A6HLC" TargetMode="External"/><Relationship Id="rId98" Type="http://schemas.openxmlformats.org/officeDocument/2006/relationships/hyperlink" Target="https://m.edsoo.ru/5OUX4P0YP" TargetMode="External"/><Relationship Id="rId121" Type="http://schemas.openxmlformats.org/officeDocument/2006/relationships/hyperlink" Target="https://m.edsoo.ru/TT3GZ0TLU" TargetMode="External"/><Relationship Id="rId142" Type="http://schemas.openxmlformats.org/officeDocument/2006/relationships/hyperlink" Target="https://m.edsoo.ru/R32F3KHXI" TargetMode="External"/><Relationship Id="rId163" Type="http://schemas.openxmlformats.org/officeDocument/2006/relationships/hyperlink" Target="https://m.edsoo.ru/YUJ4MWBAW" TargetMode="External"/><Relationship Id="rId184" Type="http://schemas.openxmlformats.org/officeDocument/2006/relationships/hyperlink" Target="https://m.edsoo.ru/N1GJJ63ME" TargetMode="External"/><Relationship Id="rId189" Type="http://schemas.openxmlformats.org/officeDocument/2006/relationships/hyperlink" Target="https://m.edsoo.ru/MZ546QYPI" TargetMode="External"/><Relationship Id="rId3" Type="http://schemas.openxmlformats.org/officeDocument/2006/relationships/settings" Target="settings.xml"/><Relationship Id="rId25" Type="http://schemas.openxmlformats.org/officeDocument/2006/relationships/hyperlink" Target="https://m.edsoo.ru/XZGM73L6W" TargetMode="External"/><Relationship Id="rId46" Type="http://schemas.openxmlformats.org/officeDocument/2006/relationships/hyperlink" Target="https://m.edsoo.ru/EVNCTLWCQ" TargetMode="External"/><Relationship Id="rId67" Type="http://schemas.openxmlformats.org/officeDocument/2006/relationships/hyperlink" Target="https://m.edsoo.ru/7SK6BTTTE" TargetMode="External"/><Relationship Id="rId116" Type="http://schemas.openxmlformats.org/officeDocument/2006/relationships/hyperlink" Target="https://m.edsoo.ru/BV3MF0N3L" TargetMode="External"/><Relationship Id="rId137" Type="http://schemas.openxmlformats.org/officeDocument/2006/relationships/hyperlink" Target="https://m.edsoo.ru/VYQNWZHAO" TargetMode="External"/><Relationship Id="rId158" Type="http://schemas.openxmlformats.org/officeDocument/2006/relationships/hyperlink" Target="https://m.edsoo.ru/V2PZSZ695" TargetMode="External"/><Relationship Id="rId20" Type="http://schemas.openxmlformats.org/officeDocument/2006/relationships/hyperlink" Target="https://m.edsoo.ru/BQJ7PQBYI" TargetMode="External"/><Relationship Id="rId41" Type="http://schemas.openxmlformats.org/officeDocument/2006/relationships/hyperlink" Target="https://m.edsoo.ru/TI8YS79PC" TargetMode="External"/><Relationship Id="rId62" Type="http://schemas.openxmlformats.org/officeDocument/2006/relationships/hyperlink" Target="https://m.edsoo.ru/PY1C9U1Q5" TargetMode="External"/><Relationship Id="rId83" Type="http://schemas.openxmlformats.org/officeDocument/2006/relationships/hyperlink" Target="https://m.edsoo.ru/4I1IA8HNT" TargetMode="External"/><Relationship Id="rId88" Type="http://schemas.openxmlformats.org/officeDocument/2006/relationships/hyperlink" Target="https://m.edsoo.ru/VEHNNYA26" TargetMode="External"/><Relationship Id="rId111" Type="http://schemas.openxmlformats.org/officeDocument/2006/relationships/hyperlink" Target="https://m.edsoo.ru/B77RZILP2" TargetMode="External"/><Relationship Id="rId132" Type="http://schemas.openxmlformats.org/officeDocument/2006/relationships/hyperlink" Target="https://m.edsoo.ru/TPGMSJYEU" TargetMode="External"/><Relationship Id="rId153" Type="http://schemas.openxmlformats.org/officeDocument/2006/relationships/hyperlink" Target="https://m.edsoo.ru/1X6Z7APL1" TargetMode="External"/><Relationship Id="rId174" Type="http://schemas.openxmlformats.org/officeDocument/2006/relationships/hyperlink" Target="https://m.edsoo.ru/EZ1XTFRPT" TargetMode="External"/><Relationship Id="rId179" Type="http://schemas.openxmlformats.org/officeDocument/2006/relationships/hyperlink" Target="https://m.edsoo.ru/Z4T5RCU5Q" TargetMode="External"/><Relationship Id="rId195" Type="http://schemas.openxmlformats.org/officeDocument/2006/relationships/hyperlink" Target="https://m.edsoo.ru/PFV4G564R" TargetMode="External"/><Relationship Id="rId209" Type="http://schemas.openxmlformats.org/officeDocument/2006/relationships/hyperlink" Target="https://m.edsoo.ru/QDJOM4GUN" TargetMode="External"/><Relationship Id="rId190" Type="http://schemas.openxmlformats.org/officeDocument/2006/relationships/hyperlink" Target="https://m.edsoo.ru/9MZS720VT" TargetMode="External"/><Relationship Id="rId204" Type="http://schemas.openxmlformats.org/officeDocument/2006/relationships/hyperlink" Target="https://m.edsoo.ru/I8MF5UJZW" TargetMode="External"/><Relationship Id="rId15" Type="http://schemas.openxmlformats.org/officeDocument/2006/relationships/hyperlink" Target="https://m.edsoo.ru/0NNWVJVZM" TargetMode="External"/><Relationship Id="rId36" Type="http://schemas.openxmlformats.org/officeDocument/2006/relationships/hyperlink" Target="https://m.edsoo.ru/HMTYC1W4Y" TargetMode="External"/><Relationship Id="rId57" Type="http://schemas.openxmlformats.org/officeDocument/2006/relationships/hyperlink" Target="https://m.edsoo.ru/U3M5H6Q6O" TargetMode="External"/><Relationship Id="rId106" Type="http://schemas.openxmlformats.org/officeDocument/2006/relationships/hyperlink" Target="https://m.edsoo.ru/JF3CBS8IB" TargetMode="External"/><Relationship Id="rId127" Type="http://schemas.openxmlformats.org/officeDocument/2006/relationships/hyperlink" Target="https://m.edsoo.ru/49XNLP81S" TargetMode="External"/><Relationship Id="rId10" Type="http://schemas.openxmlformats.org/officeDocument/2006/relationships/hyperlink" Target="https://m.edsoo.ru/KFO46Y25P" TargetMode="External"/><Relationship Id="rId31" Type="http://schemas.openxmlformats.org/officeDocument/2006/relationships/hyperlink" Target="https://m.edsoo.ru/6E5MEUQB0" TargetMode="External"/><Relationship Id="rId52" Type="http://schemas.openxmlformats.org/officeDocument/2006/relationships/hyperlink" Target="https://m.edsoo.ru/B44NSPHM3" TargetMode="External"/><Relationship Id="rId73" Type="http://schemas.openxmlformats.org/officeDocument/2006/relationships/hyperlink" Target="https://m.edsoo.ru/USIZXOSK6" TargetMode="External"/><Relationship Id="rId78" Type="http://schemas.openxmlformats.org/officeDocument/2006/relationships/hyperlink" Target="https://m.edsoo.ru/G85Q1DFXL" TargetMode="External"/><Relationship Id="rId94" Type="http://schemas.openxmlformats.org/officeDocument/2006/relationships/hyperlink" Target="https://m.edsoo.ru/YMF9YE2OW" TargetMode="External"/><Relationship Id="rId99" Type="http://schemas.openxmlformats.org/officeDocument/2006/relationships/hyperlink" Target="https://m.edsoo.ru/MJ1NQ8B4J" TargetMode="External"/><Relationship Id="rId101" Type="http://schemas.openxmlformats.org/officeDocument/2006/relationships/hyperlink" Target="https://m.edsoo.ru/83EOHLDQW" TargetMode="External"/><Relationship Id="rId122" Type="http://schemas.openxmlformats.org/officeDocument/2006/relationships/hyperlink" Target="https://m.edsoo.ru/45ATE8DTS" TargetMode="External"/><Relationship Id="rId143" Type="http://schemas.openxmlformats.org/officeDocument/2006/relationships/hyperlink" Target="https://m.edsoo.ru/2CRR1RNQG" TargetMode="External"/><Relationship Id="rId148" Type="http://schemas.openxmlformats.org/officeDocument/2006/relationships/hyperlink" Target="https://m.edsoo.ru/XBTSZXTIX" TargetMode="External"/><Relationship Id="rId164" Type="http://schemas.openxmlformats.org/officeDocument/2006/relationships/hyperlink" Target="https://m.edsoo.ru/0NE9HTHAN" TargetMode="External"/><Relationship Id="rId169" Type="http://schemas.openxmlformats.org/officeDocument/2006/relationships/hyperlink" Target="https://m.edsoo.ru/T18ANI27V" TargetMode="External"/><Relationship Id="rId185" Type="http://schemas.openxmlformats.org/officeDocument/2006/relationships/hyperlink" Target="https://m.edsoo.ru/V6CTZG1G5" TargetMode="External"/><Relationship Id="rId4" Type="http://schemas.openxmlformats.org/officeDocument/2006/relationships/webSettings" Target="webSettings.xml"/><Relationship Id="rId9" Type="http://schemas.openxmlformats.org/officeDocument/2006/relationships/hyperlink" Target="https://m.edsoo.ru/KRS9QG0Q7" TargetMode="External"/><Relationship Id="rId180" Type="http://schemas.openxmlformats.org/officeDocument/2006/relationships/hyperlink" Target="https://m.edsoo.ru/X3U68XFJZ" TargetMode="External"/><Relationship Id="rId210" Type="http://schemas.openxmlformats.org/officeDocument/2006/relationships/hyperlink" Target="https://m.edsoo.ru/AHN1H1KL7" TargetMode="External"/><Relationship Id="rId26" Type="http://schemas.openxmlformats.org/officeDocument/2006/relationships/hyperlink" Target="https://m.edsoo.ru/ED2MTM2ON" TargetMode="External"/><Relationship Id="rId47" Type="http://schemas.openxmlformats.org/officeDocument/2006/relationships/hyperlink" Target="https://m.edsoo.ru/PSQ8SBTZP" TargetMode="External"/><Relationship Id="rId68" Type="http://schemas.openxmlformats.org/officeDocument/2006/relationships/hyperlink" Target="https://m.edsoo.ru/0OBF60175" TargetMode="External"/><Relationship Id="rId89" Type="http://schemas.openxmlformats.org/officeDocument/2006/relationships/hyperlink" Target="https://m.edsoo.ru/Q5EUXL78N" TargetMode="External"/><Relationship Id="rId112" Type="http://schemas.openxmlformats.org/officeDocument/2006/relationships/hyperlink" Target="https://m.edsoo.ru/L4GVVRDZ4" TargetMode="External"/><Relationship Id="rId133" Type="http://schemas.openxmlformats.org/officeDocument/2006/relationships/hyperlink" Target="https://m.edsoo.ru/H7ZJ4VKAJ" TargetMode="External"/><Relationship Id="rId154" Type="http://schemas.openxmlformats.org/officeDocument/2006/relationships/hyperlink" Target="https://m.edsoo.ru/58L8ROIQO" TargetMode="External"/><Relationship Id="rId175" Type="http://schemas.openxmlformats.org/officeDocument/2006/relationships/hyperlink" Target="https://m.edsoo.ru/67F0U6N3M" TargetMode="External"/><Relationship Id="rId196" Type="http://schemas.openxmlformats.org/officeDocument/2006/relationships/hyperlink" Target="https://m.edsoo.ru/80FDLLORF" TargetMode="External"/><Relationship Id="rId200" Type="http://schemas.openxmlformats.org/officeDocument/2006/relationships/hyperlink" Target="https://m.edsoo.ru/QYF76MT9O" TargetMode="External"/><Relationship Id="rId16" Type="http://schemas.openxmlformats.org/officeDocument/2006/relationships/hyperlink" Target="https://m.edsoo.ru/NQ2CQCUAC"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16091</Words>
  <Characters>91721</Characters>
  <Application>Microsoft Office Word</Application>
  <DocSecurity>0</DocSecurity>
  <Lines>764</Lines>
  <Paragraphs>215</Paragraphs>
  <ScaleCrop>false</ScaleCrop>
  <Company/>
  <LinksUpToDate>false</LinksUpToDate>
  <CharactersWithSpaces>107597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c:creator>
  <cp:lastModifiedBy>МКОУ СОШ с.Бабстово</cp:lastModifiedBy>
  <cp:revision>9</cp:revision>
  <cp:lastPrinted>2026-09-03T07:11:00Z</cp:lastPrinted>
  <dcterms:created xsi:type="dcterms:W3CDTF">2026-09-01T08:49:00Z</dcterms:created>
  <dcterms:modified xsi:type="dcterms:W3CDTF">2026-09-30T03:04:00Z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eyJoZGlkIjoiZjMwYWNiZDRiMGM1OTdlMTQ3MjAzMWY3YjM5MmE2ZGEifQ==</vt:lpwstr>
  </property>
  <property fmtid="{D5CDD505-2E9C-101B-9397-08002B2CF9AE}" pid="3" name="KSOProductBuildVer">
    <vt:lpwstr>1049-12.1.0.28032</vt:lpwstr>
  </property>
  <property fmtid="{D5CDD505-2E9C-101B-9397-08002B2CF9AE}" pid="4" name="ICV">
    <vt:lpwstr>845AF0FCE83F4A1F92C4F7A157462155_12</vt:lpwstr>
  </property>
</Properties>
</file>